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71ADA1E5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5BF32A" w:rsidR="008E75E3" w:rsidRPr="00A43985" w:rsidRDefault="00B57772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B57772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487 </w:t>
                              </w:r>
                              <w:r w:rsidR="003B35E8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8549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68EE16FD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EF6A03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michaelpatrickdoan2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5BF32A" w:rsidR="008E75E3" w:rsidRPr="00A43985" w:rsidRDefault="00B57772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B57772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713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487 </w:t>
                        </w:r>
                        <w:r w:rsidR="003B35E8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8549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68EE16FD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EF6A03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michaelpatrickdoan2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rPr>
          <w:rFonts w:ascii="Aptos Display" w:hAnsi="Aptos Display"/>
        </w:rPr>
        <w:t>MICHAEL DOAN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19ECF0CA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>{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>title</w:t>
      </w:r>
      <w:r w:rsidR="004A54D8">
        <w:rPr>
          <w:rFonts w:ascii="Aptos Display" w:hAnsi="Aptos Display" w:cs="Noto Sans Light"/>
          <w:spacing w:val="20"/>
          <w:sz w:val="28"/>
          <w:szCs w:val="28"/>
        </w:rPr>
        <w:t>1</w:t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>}</w:t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>{summary}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>{#</w:t>
      </w:r>
      <w:r w:rsidR="00152A80" w:rsidRPr="003B35E8">
        <w:rPr>
          <w:rFonts w:ascii="Aptos Display" w:hAnsi="Aptos Display"/>
        </w:rPr>
        <w:t>skills</w:t>
      </w:r>
      <w:r w:rsidR="00946859" w:rsidRPr="003B35E8">
        <w:rPr>
          <w:rFonts w:ascii="Aptos Display" w:hAnsi="Aptos Display"/>
        </w:rPr>
        <w:t>}</w:t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>{group}</w:t>
      </w:r>
      <w:r w:rsidRPr="003B35E8">
        <w:rPr>
          <w:rFonts w:ascii="Aptos Display" w:eastAsia="Arial" w:hAnsi="Aptos Display" w:cs="Arial"/>
          <w:bCs/>
        </w:rPr>
        <w:t>: {keywords}{/skills}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2D28B9F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>{title</w:t>
      </w:r>
      <w:r w:rsidR="00357898">
        <w:rPr>
          <w:rFonts w:ascii="Aptos Display" w:hAnsi="Aptos Display"/>
          <w:b w:val="0"/>
        </w:rPr>
        <w:t>1</w:t>
      </w:r>
      <w:r w:rsidRPr="003B35E8">
        <w:rPr>
          <w:rFonts w:ascii="Aptos Display" w:hAnsi="Aptos Display"/>
          <w:b w:val="0"/>
        </w:rPr>
        <w:t xml:space="preserve">} at </w:t>
      </w:r>
      <w:r w:rsidR="00084DE5" w:rsidRPr="00E02D18">
        <w:rPr>
          <w:rFonts w:ascii="Aptos Display" w:hAnsi="Aptos Display"/>
          <w:b w:val="0"/>
        </w:rPr>
        <w:t>Syberry Corporation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>{#bullets1}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>{#bullet}</w:t>
      </w:r>
      <w:r w:rsidRPr="003B35E8">
        <w:rPr>
          <w:rFonts w:ascii="Aptos Display" w:hAnsi="Aptos Display"/>
          <w:b/>
          <w:bCs/>
        </w:rPr>
        <w:t>{bold}</w:t>
      </w:r>
      <w:r w:rsidRPr="003B35E8">
        <w:rPr>
          <w:rFonts w:ascii="Aptos Display" w:hAnsi="Aptos Display"/>
        </w:rPr>
        <w:t>{plain}{/bullet}{/bullets1}</w:t>
      </w:r>
    </w:p>
    <w:p w14:paraId="3096CBFD" w14:textId="0D5F3D6A" w:rsidR="00440687" w:rsidRPr="003B35E8" w:rsidRDefault="00357898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357898">
        <w:rPr>
          <w:rFonts w:ascii="Aptos Display" w:hAnsi="Aptos Display"/>
          <w:b w:val="0"/>
        </w:rPr>
        <w:t>{title</w:t>
      </w:r>
      <w:r>
        <w:rPr>
          <w:rFonts w:ascii="Aptos Display" w:hAnsi="Aptos Display"/>
          <w:b w:val="0"/>
        </w:rPr>
        <w:t>2</w:t>
      </w:r>
      <w:r w:rsidRPr="00357898">
        <w:rPr>
          <w:rFonts w:ascii="Aptos Display" w:hAnsi="Aptos Display"/>
          <w:b w:val="0"/>
        </w:rPr>
        <w:t>}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084DE5" w:rsidRPr="00E02D18">
        <w:rPr>
          <w:rFonts w:ascii="Aptos Display" w:hAnsi="Aptos Display"/>
          <w:b w:val="0"/>
        </w:rPr>
        <w:t>Inventrust Properties Corp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E02D18">
        <w:rPr>
          <w:rFonts w:ascii="Aptos Display" w:hAnsi="Aptos Display" w:cs="Noto Sans Light"/>
          <w:b w:val="0"/>
          <w:i/>
          <w:iCs/>
        </w:rPr>
        <w:t>5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>{#bullets2}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>{#bullet}</w:t>
      </w:r>
      <w:r w:rsidRPr="003B35E8">
        <w:rPr>
          <w:rFonts w:ascii="Aptos Display" w:hAnsi="Aptos Display"/>
          <w:b/>
          <w:bCs/>
        </w:rPr>
        <w:t>{bold}</w:t>
      </w:r>
      <w:r w:rsidRPr="003B35E8">
        <w:rPr>
          <w:rFonts w:ascii="Aptos Display" w:hAnsi="Aptos Display"/>
        </w:rPr>
        <w:t>{plain}{/bullet}{/bullets2}</w:t>
      </w:r>
    </w:p>
    <w:p w14:paraId="48DE6E2C" w14:textId="5F9B0D30" w:rsidR="00440687" w:rsidRPr="003B35E8" w:rsidRDefault="00357898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357898">
        <w:rPr>
          <w:rFonts w:ascii="Aptos Display" w:hAnsi="Aptos Display"/>
          <w:b w:val="0"/>
        </w:rPr>
        <w:t>{title</w:t>
      </w:r>
      <w:r>
        <w:rPr>
          <w:rFonts w:ascii="Aptos Display" w:hAnsi="Aptos Display"/>
          <w:b w:val="0"/>
        </w:rPr>
        <w:t>3</w:t>
      </w:r>
      <w:r w:rsidRPr="00357898">
        <w:rPr>
          <w:rFonts w:ascii="Aptos Display" w:hAnsi="Aptos Display"/>
          <w:b w:val="0"/>
        </w:rPr>
        <w:t>}</w:t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084DE5" w:rsidRPr="00E02D18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E02D18">
        <w:rPr>
          <w:rFonts w:ascii="Aptos Display" w:hAnsi="Aptos Display" w:cs="Noto Sans Light"/>
          <w:b w:val="0"/>
          <w:i/>
          <w:iCs/>
        </w:rPr>
        <w:t>5</w:t>
      </w:r>
      <w:r w:rsidR="00440687" w:rsidRPr="003B35E8">
        <w:rPr>
          <w:rFonts w:ascii="Aptos Display" w:hAnsi="Aptos Display"/>
          <w:b w:val="0"/>
        </w:rPr>
        <w:t>{#bullets</w:t>
      </w:r>
      <w:r w:rsidR="00733799" w:rsidRPr="003B35E8">
        <w:rPr>
          <w:rFonts w:ascii="Aptos Display" w:hAnsi="Aptos Display"/>
          <w:b w:val="0"/>
        </w:rPr>
        <w:t>3</w:t>
      </w:r>
      <w:r w:rsidR="00440687" w:rsidRPr="003B35E8">
        <w:rPr>
          <w:rFonts w:ascii="Aptos Display" w:hAnsi="Aptos Display"/>
          <w:b w:val="0"/>
        </w:rPr>
        <w:t>}</w:t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>{#bullet}</w:t>
      </w:r>
      <w:r w:rsidRPr="003B35E8">
        <w:rPr>
          <w:rFonts w:ascii="Aptos Display" w:hAnsi="Aptos Display" w:cs="Noto Sans Light"/>
          <w:b/>
          <w:bCs/>
        </w:rPr>
        <w:t>{bold}</w:t>
      </w:r>
      <w:r w:rsidRPr="003B35E8">
        <w:rPr>
          <w:rFonts w:ascii="Aptos Display" w:hAnsi="Aptos Display" w:cs="Noto Sans Light"/>
        </w:rPr>
        <w:t>{plain}{/bullet}{/bullets3}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4F3B9E52" w:rsidR="004640B7" w:rsidRPr="003B35E8" w:rsidRDefault="00084DE5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EF6A03">
        <w:rPr>
          <w:rFonts w:ascii="Aptos Display" w:hAnsi="Aptos Display"/>
          <w:b w:val="0"/>
        </w:rPr>
        <w:t>Texas A&amp;M University</w:t>
      </w:r>
      <w:r w:rsidRPr="003B35E8">
        <w:rPr>
          <w:rFonts w:ascii="Aptos Display" w:hAnsi="Aptos Display"/>
          <w:b w:val="0"/>
        </w:rPr>
        <w:t xml:space="preserve"> | </w:t>
      </w:r>
      <w:r w:rsidRPr="00EF6A03">
        <w:rPr>
          <w:rFonts w:ascii="Aptos Display" w:hAnsi="Aptos Display"/>
          <w:b w:val="0"/>
        </w:rPr>
        <w:t>College Station, Tx</w:t>
      </w:r>
      <w:r w:rsidRPr="003B35E8">
        <w:rPr>
          <w:rFonts w:ascii="Aptos Display" w:hAnsi="Aptos Display"/>
          <w:b w:val="0"/>
        </w:rPr>
        <w:tab/>
      </w:r>
      <w:r w:rsidRPr="003B35E8">
        <w:rPr>
          <w:rFonts w:ascii="Aptos Display" w:hAnsi="Aptos Display"/>
          <w:b w:val="0"/>
        </w:rPr>
        <w:tab/>
      </w:r>
      <w:r w:rsidRPr="003B35E8">
        <w:rPr>
          <w:rFonts w:ascii="Aptos Display" w:hAnsi="Aptos Display"/>
          <w:b w:val="0"/>
        </w:rPr>
        <w:tab/>
      </w:r>
      <w:r w:rsidRPr="003B35E8">
        <w:rPr>
          <w:rFonts w:ascii="Aptos Display" w:hAnsi="Aptos Display"/>
          <w:b w:val="0"/>
        </w:rPr>
        <w:tab/>
      </w:r>
      <w:r>
        <w:rPr>
          <w:rFonts w:ascii="Aptos Display" w:hAnsi="Aptos Display"/>
          <w:b w:val="0"/>
        </w:rPr>
        <w:t xml:space="preserve">Aug </w:t>
      </w:r>
      <w:r w:rsidRPr="003B35E8">
        <w:rPr>
          <w:rFonts w:ascii="Aptos Display" w:hAnsi="Aptos Display" w:cs="Noto Sans Light"/>
          <w:b w:val="0"/>
          <w:i/>
          <w:iCs/>
        </w:rPr>
        <w:t>20</w:t>
      </w:r>
      <w:r>
        <w:rPr>
          <w:rFonts w:ascii="Aptos Display" w:hAnsi="Aptos Display" w:cs="Noto Sans Light"/>
          <w:b w:val="0"/>
          <w:i/>
          <w:iCs/>
        </w:rPr>
        <w:t>04</w:t>
      </w:r>
      <w:r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>
        <w:rPr>
          <w:rFonts w:ascii="Aptos Display" w:hAnsi="Aptos Display" w:cs="Noto Sans Light"/>
          <w:b w:val="0"/>
          <w:i/>
          <w:iCs/>
        </w:rPr>
        <w:t xml:space="preserve"> May</w:t>
      </w:r>
      <w:r w:rsidRPr="003B35E8">
        <w:rPr>
          <w:rFonts w:ascii="Aptos Display" w:hAnsi="Aptos Display" w:cs="Noto Sans Light"/>
          <w:b w:val="0"/>
          <w:i/>
          <w:iCs/>
        </w:rPr>
        <w:t xml:space="preserve"> 20</w:t>
      </w:r>
      <w:r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3B28824E" w:rsidR="00921FEF" w:rsidRPr="003B35E8" w:rsidRDefault="00084DE5" w:rsidP="00F26BFA">
      <w:pPr>
        <w:rPr>
          <w:rFonts w:ascii="Aptos Display" w:hAnsi="Aptos Display" w:cs="Noto Sans Light"/>
        </w:rPr>
      </w:pPr>
      <w:r w:rsidRPr="00EF6A03">
        <w:rPr>
          <w:rFonts w:ascii="Aptos Display" w:hAnsi="Aptos Display" w:cs="Noto Sans Light"/>
        </w:rPr>
        <w:t>Bachelor's Degree, Mechanical Engineering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29844" w14:textId="77777777" w:rsidR="00797526" w:rsidRDefault="00797526">
      <w:pPr>
        <w:spacing w:after="0"/>
      </w:pPr>
      <w:r>
        <w:separator/>
      </w:r>
    </w:p>
  </w:endnote>
  <w:endnote w:type="continuationSeparator" w:id="0">
    <w:p w14:paraId="4C0D3A7E" w14:textId="77777777" w:rsidR="00797526" w:rsidRDefault="0079752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54BA3" w14:textId="77777777" w:rsidR="00797526" w:rsidRDefault="00797526">
      <w:pPr>
        <w:spacing w:after="0"/>
      </w:pPr>
      <w:r>
        <w:separator/>
      </w:r>
    </w:p>
  </w:footnote>
  <w:footnote w:type="continuationSeparator" w:id="0">
    <w:p w14:paraId="5C30018D" w14:textId="77777777" w:rsidR="00797526" w:rsidRDefault="0079752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A50BF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EC4"/>
    <w:rsid w:val="0025452E"/>
    <w:rsid w:val="00262033"/>
    <w:rsid w:val="00271453"/>
    <w:rsid w:val="00276E4F"/>
    <w:rsid w:val="00282B57"/>
    <w:rsid w:val="002873BD"/>
    <w:rsid w:val="002944FC"/>
    <w:rsid w:val="00295104"/>
    <w:rsid w:val="002A7A57"/>
    <w:rsid w:val="002B14B4"/>
    <w:rsid w:val="002C0DDD"/>
    <w:rsid w:val="002C39F4"/>
    <w:rsid w:val="002D00C2"/>
    <w:rsid w:val="002D265F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898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4D8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97526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1B45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2FDC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7772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40C1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E0E0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4141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4141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4141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90909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9090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14141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141414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141414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14141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0E0E0E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141414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14141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14141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090909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09090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14141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141414" w:themeColor="accent1"/>
      </w:pBdr>
      <w:spacing w:before="200" w:after="280"/>
      <w:ind w:left="936" w:right="936"/>
    </w:pPr>
    <w:rPr>
      <w:b/>
      <w:bCs/>
      <w:i/>
      <w:iCs/>
      <w:color w:val="14141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141414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141414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141414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B2B2B2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B2B2B2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D3F65" w:rsidRDefault="006D3F65">
      <w:pPr>
        <w:spacing w:line="240" w:lineRule="auto"/>
      </w:pPr>
      <w:r>
        <w:separator/>
      </w:r>
    </w:p>
  </w:endnote>
  <w:endnote w:type="continuationSeparator" w:id="0">
    <w:p w:rsidR="006D3F65" w:rsidRDefault="006D3F6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D3F65" w:rsidRDefault="006D3F65">
      <w:pPr>
        <w:spacing w:after="0"/>
      </w:pPr>
      <w:r>
        <w:separator/>
      </w:r>
    </w:p>
  </w:footnote>
  <w:footnote w:type="continuationSeparator" w:id="0">
    <w:p w:rsidR="006D3F65" w:rsidRDefault="006D3F6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A269E"/>
    <w:rsid w:val="000A7307"/>
    <w:rsid w:val="000D1683"/>
    <w:rsid w:val="00113E3B"/>
    <w:rsid w:val="00161801"/>
    <w:rsid w:val="00177F26"/>
    <w:rsid w:val="001A50BF"/>
    <w:rsid w:val="001D44C6"/>
    <w:rsid w:val="001E63EF"/>
    <w:rsid w:val="00224763"/>
    <w:rsid w:val="00241170"/>
    <w:rsid w:val="002500B4"/>
    <w:rsid w:val="00251B7B"/>
    <w:rsid w:val="00263144"/>
    <w:rsid w:val="002C42E0"/>
    <w:rsid w:val="002D265F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3F65"/>
    <w:rsid w:val="006D52DF"/>
    <w:rsid w:val="006D63DE"/>
    <w:rsid w:val="006F2928"/>
    <w:rsid w:val="0075553D"/>
    <w:rsid w:val="007737D6"/>
    <w:rsid w:val="007757DA"/>
    <w:rsid w:val="007A3E38"/>
    <w:rsid w:val="007F1B45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110</cp:revision>
  <dcterms:created xsi:type="dcterms:W3CDTF">2024-05-26T21:25:00Z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