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>{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>title</w:t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>1</w:t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>}</w:t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>{summary}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>{#</w:t>
      </w:r>
      <w:r w:rsidR="00152A80">
        <w:t>skills</w:t>
      </w:r>
      <w:r w:rsidR="00946859" w:rsidRPr="00946859">
        <w:t>}</w:t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>{group}</w:t>
      </w:r>
      <w:r>
        <w:rPr>
          <w:rFonts w:eastAsia="Arial" w:cs="Arial"/>
          <w:bCs/>
        </w:rPr>
        <w:t>: {keywords}{/skills}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>{title</w:t>
      </w:r>
      <w:r w:rsidR="00BD34A1">
        <w:rPr>
          <w:b w:val="0"/>
        </w:rPr>
        <w:t>1</w:t>
      </w:r>
      <w:r w:rsidRPr="00ED39B5">
        <w:rPr>
          <w:b w:val="0"/>
        </w:rPr>
        <w:t>}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>{#bullets1}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>{#bullet}</w:t>
      </w:r>
      <w:r w:rsidRPr="00D93849">
        <w:rPr>
          <w:b/>
          <w:bCs/>
        </w:rPr>
        <w:t>{bold}</w:t>
      </w:r>
      <w:r w:rsidRPr="00D74308">
        <w:t>{plain}{/bullet}{/bullets1}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>{title</w:t>
      </w:r>
      <w:r>
        <w:rPr>
          <w:b w:val="0"/>
        </w:rPr>
        <w:t>2</w:t>
      </w:r>
      <w:r w:rsidRPr="00ED39B5">
        <w:rPr>
          <w:b w:val="0"/>
        </w:rPr>
        <w:t>}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>{#bullets2}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>{#bullet}</w:t>
      </w:r>
      <w:r w:rsidRPr="00D93849">
        <w:rPr>
          <w:b/>
          <w:bCs/>
        </w:rPr>
        <w:t>{bold}</w:t>
      </w:r>
      <w:r w:rsidRPr="00D74308">
        <w:t>{plain}{/bullet}{/bullets</w:t>
      </w:r>
      <w:r>
        <w:t>2</w:t>
      </w:r>
      <w:r w:rsidRPr="00D74308">
        <w:t>}</w:t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>{title</w:t>
      </w:r>
      <w:r>
        <w:rPr>
          <w:b w:val="0"/>
        </w:rPr>
        <w:t>3</w:t>
      </w:r>
      <w:r w:rsidRPr="00ED39B5">
        <w:rPr>
          <w:b w:val="0"/>
        </w:rPr>
        <w:t>}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>{#bullets</w:t>
      </w:r>
      <w:r w:rsidR="00733799" w:rsidRPr="008B77B1">
        <w:rPr>
          <w:b w:val="0"/>
          <w:bCs/>
        </w:rPr>
        <w:t>3</w:t>
      </w:r>
      <w:r w:rsidR="00440687" w:rsidRPr="008B77B1">
        <w:rPr>
          <w:b w:val="0"/>
          <w:bCs/>
        </w:rPr>
        <w:t>}</w:t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>{#bullet}</w:t>
      </w:r>
      <w:r w:rsidRPr="00733799">
        <w:rPr>
          <w:rFonts w:cs="Noto Sans Light"/>
          <w:b/>
          <w:bCs/>
        </w:rPr>
        <w:t>{bold}</w:t>
      </w:r>
      <w:r w:rsidRPr="00733799">
        <w:rPr>
          <w:rFonts w:cs="Noto Sans Light"/>
        </w:rPr>
        <w:t>{plain}{/bullet}{/bullets3}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