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Dynamic and skilled Staff Software Engineer with over 10 years of experience in full-stack development, specializing in modern web development and health technology. Proven expertise in creating scalable applications and systems, with a strong focus on developing user-centric solutions that adhere to industry standards.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Web Development Frameworks</w:t>
      </w:r>
      <w:r w:rsidRPr="003B35E8">
        <w:rPr>
          <w:rFonts w:ascii="Aptos Display" w:eastAsia="Arial" w:hAnsi="Aptos Display" w:cs="Arial"/>
          <w:bCs/>
        </w:rPr>
        <w:t xml:space="preserve">: JavaScript, TypeScript, React.js, Node.js, Angular, Vue.js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Backend Technologies</w:t>
      </w:r>
      <w:r w:rsidRPr="003B35E8">
        <w:rPr>
          <w:rFonts w:ascii="Aptos Display" w:eastAsia="Arial" w:hAnsi="Aptos Display" w:cs="Arial"/>
          <w:bCs/>
        </w:rPr>
        <w:t xml:space="preserve">: Express.js, Django, Flask, Spring Boot, GraphQL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 and Storage</w:t>
      </w:r>
      <w:r w:rsidRPr="003B35E8">
        <w:rPr>
          <w:rFonts w:ascii="Aptos Display" w:eastAsia="Arial" w:hAnsi="Aptos Display" w:cs="Arial"/>
          <w:bCs/>
        </w:rPr>
        <w:t xml:space="preserve">: MongoDB, PostgreSQL, MySQL, Redis, Firebase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DevOps and CI/CD</w:t>
      </w:r>
      <w:r w:rsidRPr="003B35E8">
        <w:rPr>
          <w:rFonts w:ascii="Aptos Display" w:eastAsia="Arial" w:hAnsi="Aptos Display" w:cs="Arial"/>
          <w:bCs/>
        </w:rPr>
        <w:t xml:space="preserve">: Docker, Kubernetes, Jenkins, AWS, Azure DevOps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Other Technologies</w:t>
      </w:r>
      <w:r w:rsidRPr="003B35E8">
        <w:rPr>
          <w:rFonts w:ascii="Aptos Display" w:eastAsia="Arial" w:hAnsi="Aptos Display" w:cs="Arial"/>
          <w:bCs/>
        </w:rPr>
        <w:t xml:space="preserve">: GraphQL, RESTful Services, HIPAA Compliance, Machine Learning, AI/LLMs</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Senior Software Engineer at Tech Solutions Inc.: Developed HIPAA-compliant applications for the health tech industry, focusing on agentic workflows. Collaborated with cross-functional teams to gather feedback, ensuring the product met user needs. Utilized </w:t>
      </w:r>
      <w:r w:rsidRPr="003B35E8">
        <w:rPr>
          <w:rFonts w:ascii="Aptos Display" w:hAnsi="Aptos Display"/>
          <w:b/>
          <w:bCs/>
        </w:rPr>
        <w:t xml:space="preserve">React.js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extensively to create dynamic web applications. Optimized application performance through code reviews and efficient database management with </w:t>
      </w:r>
      <w:r w:rsidRPr="003B35E8">
        <w:rPr>
          <w:rFonts w:ascii="Aptos Display" w:hAnsi="Aptos Display"/>
          <w:b/>
          <w:bCs/>
        </w:rPr>
        <w:t xml:space="preserve">MongoDB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Implemented automated testing frameworks to enhance software reliability. Led the integration of AI capabilities into existing applications, enhancing user engagement and experience. Worked closely with the CTO in designing scalable software architectures. Regularly updated the product roadmap based on client feedback. Developed API services using </w:t>
      </w:r>
      <w:r w:rsidRPr="003B35E8">
        <w:rPr>
          <w:rFonts w:ascii="Aptos Display" w:hAnsi="Aptos Display"/>
          <w:b/>
          <w:bCs/>
        </w:rPr>
        <w:t xml:space="preserve">GraphQL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seamless data interaction. Championed the usage of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better code maintainability. Engaged in continuous learning to stay abreast of latest technologies in health tech and AI. Emphasized security best practices aligned with HIPAA regulations.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Software Engineer at Tech Innovations: Played a key role in developing healthcare applications using </w:t>
      </w:r>
      <w:r w:rsidRPr="003B35E8">
        <w:rPr>
          <w:rFonts w:ascii="Aptos Display" w:hAnsi="Aptos Display"/>
          <w:b/>
          <w:bCs/>
        </w:rPr>
        <w:t xml:space="preserve">JavaScript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Designed user interfaces with </w:t>
      </w:r>
      <w:r w:rsidRPr="003B35E8">
        <w:rPr>
          <w:rFonts w:ascii="Aptos Display" w:hAnsi="Aptos Display"/>
          <w:b/>
          <w:bCs/>
        </w:rPr>
        <w:t xml:space="preserve">React.js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a seamless user experience. Collaborated closely with the product team to iterate on features based on end-user feedback. Developed back-end services that adhered to </w:t>
      </w:r>
      <w:r w:rsidRPr="003B35E8">
        <w:rPr>
          <w:rFonts w:ascii="Aptos Display" w:hAnsi="Aptos Display"/>
          <w:b/>
          <w:bCs/>
        </w:rPr>
        <w:t xml:space="preserve">HIPAA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compliance standards. Leveraged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database management and optimized queries for performance. Implemented CI/CD pipelines using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streamline deployment processes. Developed REST APIs for application integration and inter-service communication. Participated in code reviews, providing constructive feedback to peers. Utilized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containerization, improving development workflow. Contributed to the development of internal tools to improve team efficiency.</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Junior Developer at NextGen Tech: Assisted in the development of web applications using </w:t>
      </w:r>
      <w:r w:rsidRPr="003B35E8">
        <w:rPr>
          <w:rFonts w:ascii="Aptos Display" w:hAnsi="Aptos Display" w:cs="Noto Sans Light"/>
          <w:b/>
          <w:bCs/>
        </w:rPr>
        <w:t xml:space="preserve">HTML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w:t>
      </w:r>
      <w:r w:rsidRPr="003B35E8">
        <w:rPr>
          <w:rFonts w:ascii="Aptos Display" w:hAnsi="Aptos Display" w:cs="Noto Sans Light"/>
          <w:b/>
          <w:bCs/>
        </w:rPr>
        <w:t xml:space="preserve">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Collaborated with the team to design responsive layouts and interactive elements. Gained hands-on experience with back-end technologies such as </w:t>
      </w:r>
      <w:r w:rsidRPr="003B35E8">
        <w:rPr>
          <w:rFonts w:ascii="Aptos Display" w:hAnsi="Aptos Display" w:cs="Noto Sans Light"/>
          <w:b/>
          <w:bCs/>
        </w:rPr>
        <w:t xml:space="preserve">Node.js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Express.js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Participated in Scrum meetings, contributing to sprint planning and retrospectives. Supported the integration of analytics tools to track user engagement. Created unit tests for application components, ensuring high quality of code. Fixed bugs and optimized performance issues in existing applications. Gained exposure to </w:t>
      </w:r>
      <w:r w:rsidRPr="003B35E8">
        <w:rPr>
          <w:rFonts w:ascii="Aptos Display" w:hAnsi="Aptos Display" w:cs="Noto Sans Light"/>
          <w:b/>
          <w:bCs/>
        </w:rPr>
        <w:t xml:space="preserve">MongoDB</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data storage solutions. Engaged with the user base to gather feedback and improve application features. Continuously learned best practices in web development and coding standards.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