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88D303D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6EECD5CB" w:rsidR="008E75E3" w:rsidRPr="00A43985" w:rsidRDefault="00701B9F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701B9F">
                              <w:rPr>
                                <w:rFonts w:ascii="Aptos Display" w:hAnsi="Aptos Display"/>
                              </w:rPr>
                              <w:t>Austin, TX 78723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6EECD5CB" w:rsidR="008E75E3" w:rsidRPr="00A43985" w:rsidRDefault="00701B9F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701B9F">
                        <w:rPr>
                          <w:rFonts w:ascii="Aptos Display" w:hAnsi="Aptos Display"/>
                        </w:rPr>
                        <w:t>Austin, TX 78723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B35E8" w:rsidRPr="003B35E8">
        <w:t xml:space="preserve"> </w: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2E460C4C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Accomplished software engineer with over 10 years of experience specializing in building robust integrations and scalable architectures within the TypeScript/Node.js ecosystem. Proven expertise in developing high-performance APIs and leading complex technical projects, with a strong emphasis on testing practices and data synchronization. Adept at collaborating with cross-functional teams and transforming complex requirements into effective technical solutions.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TypeScript, JavaScript, Python, Java, C#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 &amp; Libraries</w:t>
      </w:r>
      <w:r w:rsidRPr="003B35E8">
        <w:rPr>
          <w:rFonts w:ascii="Aptos Display" w:eastAsia="Arial" w:hAnsi="Aptos Display" w:cs="Arial"/>
          <w:bCs/>
        </w:rPr>
        <w:t xml:space="preserve">: Node.js, Express.js, NestJS, Angular, React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DevOps &amp; CI/CD</w:t>
      </w:r>
      <w:r w:rsidRPr="003B35E8">
        <w:rPr>
          <w:rFonts w:ascii="Aptos Display" w:eastAsia="Arial" w:hAnsi="Aptos Display" w:cs="Arial"/>
          <w:bCs/>
        </w:rPr>
        <w:t xml:space="preserve">: Docker, Kubernetes, Jenkins, Git, AWS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Databases</w:t>
      </w:r>
      <w:r w:rsidRPr="003B35E8">
        <w:rPr>
          <w:rFonts w:ascii="Aptos Display" w:eastAsia="Arial" w:hAnsi="Aptos Display" w:cs="Arial"/>
          <w:bCs/>
        </w:rPr>
        <w:t xml:space="preserve">: PostgreSQL, MongoDB, MySQL, Redis, Elasticsearch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APIs &amp; Integrations</w:t>
      </w:r>
      <w:r w:rsidRPr="003B35E8">
        <w:rPr>
          <w:rFonts w:ascii="Aptos Display" w:eastAsia="Arial" w:hAnsi="Aptos Display" w:cs="Arial"/>
          <w:bCs/>
        </w:rPr>
        <w:t xml:space="preserve">: RESTful APIs, GraphQL, SOAP, Webhooks, ETL processes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Testing &amp; Quality Assurance</w:t>
      </w:r>
      <w:r w:rsidRPr="003B35E8">
        <w:rPr>
          <w:rFonts w:ascii="Aptos Display" w:eastAsia="Arial" w:hAnsi="Aptos Display" w:cs="Arial"/>
          <w:bCs/>
        </w:rPr>
        <w:t xml:space="preserve">: Jest, Mocha, Chai, Cypress, Selenium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Tools &amp; Platforms</w:t>
      </w:r>
      <w:r w:rsidRPr="003B35E8">
        <w:rPr>
          <w:rFonts w:ascii="Aptos Display" w:eastAsia="Arial" w:hAnsi="Aptos Display" w:cs="Arial"/>
          <w:bCs/>
        </w:rPr>
        <w:t xml:space="preserve">: Azure DevOps, Postman, Swagger, Merge, Kombo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Additional Skills</w:t>
      </w:r>
      <w:r w:rsidRPr="003B35E8">
        <w:rPr>
          <w:rFonts w:ascii="Aptos Display" w:eastAsia="Arial" w:hAnsi="Aptos Display" w:cs="Arial"/>
          <w:bCs/>
        </w:rPr>
        <w:t xml:space="preserve">: Agile Development, Microservices Architecture, Data Modeling, Automation Tools, Version Control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134656CF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Engineer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high-performance </w:t>
      </w:r>
      <w:r w:rsidRPr="003B35E8">
        <w:rPr>
          <w:rFonts w:ascii="Aptos Display" w:hAnsi="Aptos Display"/>
          <w:b/>
          <w:bCs/>
        </w:rPr>
        <w:t xml:space="preserve">TypeScript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applications that facilitated seamless data synchronization across external ATS integrations.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Engineered scalable </w:t>
      </w:r>
      <w:r w:rsidRPr="003B35E8">
        <w:rPr>
          <w:rFonts w:ascii="Aptos Display" w:hAnsi="Aptos Display"/>
          <w:b/>
          <w:bCs/>
        </w:rPr>
        <w:t xml:space="preserve">RESTful APIs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using </w:t>
      </w:r>
      <w:r w:rsidRPr="003B35E8">
        <w:rPr>
          <w:rFonts w:ascii="Aptos Display" w:hAnsi="Aptos Display"/>
          <w:b/>
          <w:bCs/>
        </w:rPr>
        <w:t xml:space="preserve">Express.js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reliability and performance through rigorous </w:t>
      </w:r>
      <w:r w:rsidRPr="003B35E8">
        <w:rPr>
          <w:rFonts w:ascii="Aptos Display" w:hAnsi="Aptos Display"/>
          <w:b/>
          <w:bCs/>
        </w:rPr>
        <w:t xml:space="preserve">test-driven development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automated testing frameworks like </w:t>
      </w:r>
      <w:r w:rsidRPr="003B35E8">
        <w:rPr>
          <w:rFonts w:ascii="Aptos Display" w:hAnsi="Aptos Display"/>
          <w:b/>
          <w:bCs/>
        </w:rPr>
        <w:t xml:space="preserve">Jest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Cypress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optimized an ATS architecture that maximized scalability and minimized regressions by implementing </w:t>
      </w:r>
      <w:r w:rsidRPr="003B35E8">
        <w:rPr>
          <w:rFonts w:ascii="Aptos Display" w:hAnsi="Aptos Display"/>
          <w:b/>
          <w:bCs/>
        </w:rPr>
        <w:t xml:space="preserve">CI/CD pipelines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using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stakeholders to deliver complex technical projects, effectively translating requirements into functional code using </w:t>
      </w:r>
      <w:r w:rsidRPr="003B35E8">
        <w:rPr>
          <w:rFonts w:ascii="Aptos Display" w:hAnsi="Aptos Display"/>
          <w:b/>
          <w:bCs/>
        </w:rPr>
        <w:t xml:space="preserve">Agile methodologies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Coated ATS integrations with industry-standard tools like </w:t>
      </w:r>
      <w:r w:rsidRPr="003B35E8">
        <w:rPr>
          <w:rFonts w:ascii="Aptos Display" w:hAnsi="Aptos Display"/>
          <w:b/>
          <w:bCs/>
        </w:rPr>
        <w:t xml:space="preserve">Merge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Kombo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data ingestion processes for clients and partners.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</w:t>
      </w:r>
      <w:r w:rsidRPr="003B35E8">
        <w:rPr>
          <w:rFonts w:ascii="Aptos Display" w:hAnsi="Aptos Display"/>
          <w:b/>
          <w:bCs/>
        </w:rPr>
        <w:t xml:space="preserve">ETL processes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manage large datasets efficiently, employing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packages and integration libraries to streamline operations.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Trained and mentored junior developers on best practices in </w:t>
      </w:r>
      <w:r w:rsidRPr="003B35E8">
        <w:rPr>
          <w:rFonts w:ascii="Aptos Display" w:hAnsi="Aptos Display"/>
          <w:b/>
          <w:bCs/>
        </w:rPr>
        <w:t xml:space="preserve">API development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highlighting the importance of </w:t>
      </w:r>
      <w:r w:rsidRPr="003B35E8">
        <w:rPr>
          <w:rFonts w:ascii="Aptos Display" w:hAnsi="Aptos Display"/>
          <w:b/>
          <w:bCs/>
        </w:rPr>
        <w:t xml:space="preserve">data integrity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reliability.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Built extensions and plugins for legacy systems to interact with modern ATS platforms, leveraging the power of </w:t>
      </w:r>
      <w:r w:rsidRPr="003B35E8">
        <w:rPr>
          <w:rFonts w:ascii="Aptos Display" w:hAnsi="Aptos Display"/>
          <w:b/>
          <w:bCs/>
        </w:rPr>
        <w:t xml:space="preserve">microservices architecture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flexibility and maintainability.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code reviews and maintained high standards of quality across multiple teams and projects using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version control.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thorough documentation for APIs and integrations utilizing </w:t>
      </w:r>
      <w:r w:rsidRPr="003B35E8">
        <w:rPr>
          <w:rFonts w:ascii="Aptos Display" w:hAnsi="Aptos Display"/>
          <w:b/>
          <w:bCs/>
        </w:rPr>
        <w:t xml:space="preserve">Swagger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improve usability for external partners and internal stakeholders.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utilities and scripts to automate data processing tasks, significantly reducing manual workloads.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Provided performance analysis and optimization solutions for existing integrations, leveraging profiling tools and practices to ensure peak efficiency.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Explored new technologies and tools regularly to maintain innovation and improve development processes across teams, such as cloud-native solutions with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 modular component library in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that promoted reusability and consistency across application interfaces, improving the end-user experience.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with QA teams to enhance testing frameworks and methodologies, ensuring thorough coverage of functionalities and user scenarios.</w:t>
      </w:r>
    </w:p>
    <w:p w14:paraId="3096CBFD" w14:textId="7C92532F" w:rsidR="00440687" w:rsidRPr="003B35E8" w:rsidRDefault="002448DD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>
        <w:rPr>
          <w:rFonts w:ascii="Aptos Display" w:hAnsi="Aptos Display"/>
          <w:b w:val="0"/>
        </w:rPr>
        <w:t>Software Engineer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design and architecture of high-volume data ingestion systems for integrating with various ATS platforms using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TypeScript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comprehensive </w:t>
      </w:r>
      <w:r w:rsidRPr="003B35E8">
        <w:rPr>
          <w:rFonts w:ascii="Aptos Display" w:hAnsi="Aptos Display"/>
          <w:b/>
          <w:bCs/>
        </w:rPr>
        <w:t xml:space="preserve">API solutions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focused on reliability and performance, following </w:t>
      </w:r>
      <w:r w:rsidRPr="003B35E8">
        <w:rPr>
          <w:rFonts w:ascii="Aptos Display" w:hAnsi="Aptos Display"/>
          <w:b/>
          <w:bCs/>
        </w:rPr>
        <w:t xml:space="preserve">best practices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in software engineering and integration techniques.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defining the strategy for </w:t>
      </w:r>
      <w:r w:rsidRPr="003B35E8">
        <w:rPr>
          <w:rFonts w:ascii="Aptos Display" w:hAnsi="Aptos Display"/>
          <w:b/>
          <w:bCs/>
        </w:rPr>
        <w:t xml:space="preserve">automated testing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regression testing to minimize errors in production environments, utilizing tools such as </w:t>
      </w:r>
      <w:r w:rsidRPr="003B35E8">
        <w:rPr>
          <w:rFonts w:ascii="Aptos Display" w:hAnsi="Aptos Display"/>
          <w:b/>
          <w:bCs/>
        </w:rPr>
        <w:t xml:space="preserve">Mocha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Chai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Led the integration of third-party tools and services to extend the capabilities of internal systems, ensuring compatibility and ease of use.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Wrote and maintained extensive documentation for integrations and API endpoints that were used internally and externally, leveraging tools like </w:t>
      </w:r>
      <w:r w:rsidRPr="003B35E8">
        <w:rPr>
          <w:rFonts w:ascii="Aptos Display" w:hAnsi="Aptos Display"/>
          <w:b/>
          <w:bCs/>
        </w:rPr>
        <w:t xml:space="preserve">Postman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testing and simulation.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continuous integration practices using </w:t>
      </w:r>
      <w:r w:rsidRPr="003B35E8">
        <w:rPr>
          <w:rFonts w:ascii="Aptos Display" w:hAnsi="Aptos Display"/>
          <w:b/>
          <w:bCs/>
        </w:rPr>
        <w:t xml:space="preserve">GitLab CI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streamline the development cycle and enhance collaborative efforts.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closely with the system architecture team to ensure that the integration points adhered to overall system design and security protocols.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Built data processing modules using </w:t>
      </w:r>
      <w:r w:rsidRPr="003B35E8">
        <w:rPr>
          <w:rFonts w:ascii="Aptos Display" w:hAnsi="Aptos Display"/>
          <w:b/>
          <w:bCs/>
        </w:rPr>
        <w:t xml:space="preserve">AWS Lambda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functions to handle asynchronous data streams efficiently, enhancing overall processing speed.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Tailored database schemas and data models to accommodate new integration requirements, using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MongoDB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manage diverse data sets effectively.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performance tuning activities, focusing on query optimization and caching strategies to improve application performance across regions.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with the design team to align technical solutions with user experience goals, contributing to frontend projects using </w:t>
      </w:r>
      <w:r w:rsidRPr="003B35E8">
        <w:rPr>
          <w:rFonts w:ascii="Aptos Display" w:hAnsi="Aptos Display"/>
          <w:b/>
          <w:bCs/>
        </w:rPr>
        <w:t xml:space="preserve">Angular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cohesive product design.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Actively contributed to sprint meetings and planning sessions to define development priorities and align with the product vision.</w:t>
      </w:r>
    </w:p>
    <w:p w14:paraId="48DE6E2C" w14:textId="43658233" w:rsidR="00440687" w:rsidRPr="003B35E8" w:rsidRDefault="002448DD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>
        <w:rPr>
          <w:rFonts w:ascii="Aptos Display" w:hAnsi="Aptos Display"/>
          <w:b w:val="0"/>
        </w:rPr>
        <w:t>Software Developer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084DE5" w:rsidRPr="003B35E8">
        <w:rPr>
          <w:rFonts w:ascii="Aptos Display" w:hAnsi="Aptos Display" w:cs="Noto Sans Light"/>
          <w:b w:val="0"/>
        </w:rPr>
        <w:t>At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development of key features for </w:t>
      </w:r>
      <w:r w:rsidRPr="003B35E8">
        <w:rPr>
          <w:rFonts w:ascii="Aptos Display" w:hAnsi="Aptos Display" w:cs="Noto Sans Light"/>
          <w:b/>
          <w:bCs/>
        </w:rPr>
        <w:t xml:space="preserve">internal tools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using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Node.js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enhancing operational efficiencies for the development team.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the integration of third-party APIs into existing systems to enhance capabilities, working primarily with </w:t>
      </w:r>
      <w:r w:rsidRPr="003B35E8">
        <w:rPr>
          <w:rFonts w:ascii="Aptos Display" w:hAnsi="Aptos Display" w:cs="Noto Sans Light"/>
          <w:b/>
          <w:bCs/>
        </w:rPr>
        <w:t xml:space="preserve">RESTful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architectures.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the migration of legacy systems to modern platforms using </w:t>
      </w:r>
      <w:r w:rsidRPr="003B35E8">
        <w:rPr>
          <w:rFonts w:ascii="Aptos Display" w:hAnsi="Aptos Display" w:cs="Noto Sans Light"/>
          <w:b/>
          <w:bCs/>
        </w:rPr>
        <w:t xml:space="preserve">TypeScript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improving maintainability and adoption of new technologies.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Implemented </w:t>
      </w:r>
      <w:r w:rsidRPr="003B35E8">
        <w:rPr>
          <w:rFonts w:ascii="Aptos Display" w:hAnsi="Aptos Display" w:cs="Noto Sans Light"/>
          <w:b/>
          <w:bCs/>
        </w:rPr>
        <w:t xml:space="preserve">unit tests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integration tests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new features to ensure reliability before moving code to production, using tools like </w:t>
      </w:r>
      <w:r w:rsidRPr="003B35E8">
        <w:rPr>
          <w:rFonts w:ascii="Aptos Display" w:hAnsi="Aptos Display" w:cs="Noto Sans Light"/>
          <w:b/>
          <w:bCs/>
        </w:rPr>
        <w:t xml:space="preserve">Jest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Selenium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 team members to define coding standards and development processes to enhance </w:t>
      </w:r>
      <w:r w:rsidRPr="003B35E8">
        <w:rPr>
          <w:rFonts w:ascii="Aptos Display" w:hAnsi="Aptos Display" w:cs="Noto Sans Light"/>
          <w:b/>
          <w:bCs/>
        </w:rPr>
        <w:t xml:space="preserve">code quality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maintainability.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database design and architecture, ensuring efficient data access and handling processes across various applications, with a focus on </w:t>
      </w:r>
      <w:r w:rsidRPr="003B35E8">
        <w:rPr>
          <w:rFonts w:ascii="Aptos Display" w:hAnsi="Aptos Display" w:cs="Noto Sans Light"/>
          <w:b/>
          <w:bCs/>
        </w:rPr>
        <w:t xml:space="preserve">MySQL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Redis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daily standup meetings as part of the </w:t>
      </w:r>
      <w:r w:rsidRPr="003B35E8">
        <w:rPr>
          <w:rFonts w:ascii="Aptos Display" w:hAnsi="Aptos Display" w:cs="Noto Sans Light"/>
          <w:b/>
          <w:bCs/>
        </w:rPr>
        <w:t xml:space="preserve">Agile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team to assess progress and adjust priorities based on fluctuating project requirements.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Utilized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version control to manage source code changes smoothly and collaborate effectively on programming tasks.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user-facing features with focus on </w:t>
      </w:r>
      <w:r w:rsidRPr="003B35E8">
        <w:rPr>
          <w:rFonts w:ascii="Aptos Display" w:hAnsi="Aptos Display" w:cs="Noto Sans Light"/>
          <w:b/>
          <w:bCs/>
        </w:rPr>
        <w:t xml:space="preserve">performance optimization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accessibility, integrating design patterns and principles for frontend development.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with junior team members for code reviews, providing constructive feedback and reinforcing best practices for software development.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D453F" w14:textId="77777777" w:rsidR="00170507" w:rsidRDefault="00170507">
      <w:pPr>
        <w:spacing w:after="0"/>
      </w:pPr>
      <w:r>
        <w:separator/>
      </w:r>
    </w:p>
  </w:endnote>
  <w:endnote w:type="continuationSeparator" w:id="0">
    <w:p w14:paraId="2B318661" w14:textId="77777777" w:rsidR="00170507" w:rsidRDefault="0017050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5D9505" w14:textId="77777777" w:rsidR="00170507" w:rsidRDefault="00170507">
      <w:pPr>
        <w:spacing w:after="0"/>
      </w:pPr>
      <w:r>
        <w:separator/>
      </w:r>
    </w:p>
  </w:footnote>
  <w:footnote w:type="continuationSeparator" w:id="0">
    <w:p w14:paraId="7A1760F0" w14:textId="77777777" w:rsidR="00170507" w:rsidRDefault="0017050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111F7" w:rsidRDefault="00C111F7">
      <w:pPr>
        <w:spacing w:line="240" w:lineRule="auto"/>
      </w:pPr>
      <w:r>
        <w:separator/>
      </w:r>
    </w:p>
  </w:endnote>
  <w:endnote w:type="continuationSeparator" w:id="0">
    <w:p w:rsidR="00C111F7" w:rsidRDefault="00C111F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111F7" w:rsidRDefault="00C111F7">
      <w:pPr>
        <w:spacing w:after="0"/>
      </w:pPr>
      <w:r>
        <w:separator/>
      </w:r>
    </w:p>
  </w:footnote>
  <w:footnote w:type="continuationSeparator" w:id="0">
    <w:p w:rsidR="00C111F7" w:rsidRDefault="00C111F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52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111</cp:revision>
  <dcterms:created xsi:type="dcterms:W3CDTF">2024-05-26T21:25:00Z</dcterms:created>
  <dcterms:modified xsi:type="dcterms:W3CDTF">2026-04-06T17:11:00Z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