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otnotes.xml" ContentType="application/vnd.openxmlformats-officedocument.wordprocessingml.footnotes+xml"/>
  <Override PartName="/word/glossary/endnotes.xml" ContentType="application/vnd.openxmlformats-officedocument.wordprocessingml.endnote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DEDA32" w14:textId="5AB0DD9E" w:rsidR="00F94C64" w:rsidRPr="003B35E8" w:rsidRDefault="00F94C64" w:rsidP="00F94C64">
      <w:pPr>
        <w:pStyle w:val="Title"/>
        <w:rPr>
          <w:rFonts w:ascii="Aptos Display" w:hAnsi="Aptos Display"/>
          <w:b/>
          <w:bCs/>
        </w:rPr>
      </w:pPr>
      <w:bookmarkStart w:id="0" w:name="_Hlk167980134"/>
      <w:r w:rsidRPr="003B35E8">
        <w:rPr>
          <w:rFonts w:ascii="Aptos Display" w:hAnsi="Aptos Display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88CB946" wp14:editId="2ED8ED22">
                <wp:simplePos x="0" y="0"/>
                <wp:positionH relativeFrom="margin">
                  <wp:posOffset>3362325</wp:posOffset>
                </wp:positionH>
                <wp:positionV relativeFrom="paragraph">
                  <wp:posOffset>114300</wp:posOffset>
                </wp:positionV>
                <wp:extent cx="3477260" cy="859790"/>
                <wp:effectExtent l="0" t="0" r="8890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77260" cy="85979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5F103B7" w14:textId="2983867E" w:rsidR="008E75E3" w:rsidRPr="00A43985" w:rsidRDefault="0054075B" w:rsidP="008E75E3">
                            <w:pPr>
                              <w:widowControl w:val="0"/>
                              <w:spacing w:after="0"/>
                              <w:jc w:val="right"/>
                              <w:rPr>
                                <w:rFonts w:ascii="Aptos Display" w:hAnsi="Aptos Display"/>
                              </w:rPr>
                            </w:pPr>
                            <w:r w:rsidRPr="0054075B">
                              <w:rPr>
                                <w:rFonts w:ascii="Aptos Display" w:hAnsi="Aptos Display"/>
                              </w:rPr>
                              <w:t>Baytown, TX 77523</w:t>
                            </w:r>
                            <w:r w:rsidR="003B35E8" w:rsidRPr="00A43985">
                              <w:rPr>
                                <w:rFonts w:ascii="Aptos Display" w:hAnsi="Aptos Display"/>
                              </w:rPr>
                              <w:br/>
                            </w:r>
                            <w:hyperlink r:id="rId12" w:history="1">
                              <w:r w:rsidR="00F94C64" w:rsidRPr="00A43985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+1 (</w:t>
                              </w:r>
                              <w:r w:rsidR="00701B9F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512</w:t>
                              </w:r>
                              <w:r w:rsidR="00F94C64" w:rsidRPr="00A43985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 xml:space="preserve">) </w:t>
                              </w:r>
                              <w:r w:rsidR="00701B9F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537</w:t>
                              </w:r>
                              <w:r w:rsidR="00BB76B0" w:rsidRPr="00A43985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 xml:space="preserve"> </w:t>
                              </w:r>
                              <w:r w:rsidR="00701B9F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0951</w:t>
                              </w:r>
                            </w:hyperlink>
                            <w:r w:rsidR="00685BE6" w:rsidRPr="00A43985">
                              <w:rPr>
                                <w:rFonts w:ascii="Aptos Display" w:hAnsi="Aptos Display"/>
                              </w:rPr>
                              <w:t>‬</w:t>
                            </w:r>
                            <w:r w:rsidR="00F94C64" w:rsidRPr="00A43985">
                              <w:rPr>
                                <w:rFonts w:ascii="Aptos Display" w:hAnsi="Aptos Display" w:cs="Noto Sans SemiBold"/>
                              </w:rPr>
                              <w:t xml:space="preserve"> </w:t>
                            </w:r>
                          </w:p>
                          <w:p w14:paraId="756B485A" w14:textId="536A1E8F" w:rsidR="00F94C64" w:rsidRPr="00A43985" w:rsidRDefault="008E75E3" w:rsidP="008C5C37">
                            <w:pPr>
                              <w:widowControl w:val="0"/>
                              <w:spacing w:after="0"/>
                              <w:jc w:val="right"/>
                              <w:rPr>
                                <w:rFonts w:ascii="Aptos Display" w:hAnsi="Aptos Display"/>
                                <w:b/>
                                <w:bCs/>
                              </w:rPr>
                            </w:pPr>
                            <w:r w:rsidRPr="00A43985">
                              <w:rPr>
                                <w:rFonts w:ascii="Aptos Display" w:hAnsi="Aptos Display"/>
                              </w:rPr>
                              <w:t xml:space="preserve"> </w:t>
                            </w:r>
                            <w:hyperlink r:id="rId13" w:history="1">
                              <w:r w:rsidR="00EF6A03" w:rsidRPr="00A43985">
                                <w:rPr>
                                  <w:rFonts w:ascii="Aptos Display" w:hAnsi="Aptos Display"/>
                                </w:rPr>
                                <w:t xml:space="preserve"> </w:t>
                              </w:r>
                              <w:r w:rsidR="00B91D4B" w:rsidRPr="00B91D4B">
                                <w:rPr>
                                  <w:rStyle w:val="Hyperlink"/>
                                  <w:rFonts w:ascii="Aptos Display" w:hAnsi="Aptos Display"/>
                                  <w:b/>
                                  <w:bCs/>
                                </w:rPr>
                                <w:t>johnm911987</w:t>
                              </w:r>
                              <w:r w:rsidR="00BB76B0" w:rsidRPr="00A43985">
                                <w:rPr>
                                  <w:rStyle w:val="Hyperlink"/>
                                  <w:rFonts w:ascii="Aptos Display" w:hAnsi="Aptos Display"/>
                                  <w:b/>
                                  <w:bCs/>
                                </w:rPr>
                                <w:t>@gmail.com</w:t>
                              </w:r>
                            </w:hyperlink>
                            <w:hyperlink r:id="rId14" w:history="1"/>
                            <w:r w:rsidR="001C2709" w:rsidRPr="00A43985">
                              <w:rPr>
                                <w:rFonts w:ascii="Aptos Display" w:hAnsi="Aptos Display"/>
                                <w:b/>
                                <w:bCs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88CB946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64.75pt;margin-top:9pt;width:273.8pt;height:67.7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" filled="f" stroked="f">
                <v:textbox inset=",,0">
                  <w:txbxContent>
                    <w:p w14:paraId="35F103B7" w14:textId="2983867E" w:rsidR="008E75E3" w:rsidRPr="00A43985" w:rsidRDefault="0054075B" w:rsidP="008E75E3">
                      <w:pPr>
                        <w:widowControl w:val="0"/>
                        <w:spacing w:after="0"/>
                        <w:jc w:val="right"/>
                        <w:rPr>
                          <w:rFonts w:ascii="Aptos Display" w:hAnsi="Aptos Display"/>
                        </w:rPr>
                      </w:pPr>
                      <w:r w:rsidRPr="0054075B">
                        <w:rPr>
                          <w:rFonts w:ascii="Aptos Display" w:hAnsi="Aptos Display"/>
                        </w:rPr>
                        <w:t>Baytown, TX 77523</w:t>
                      </w:r>
                      <w:r w:rsidR="003B35E8" w:rsidRPr="00A43985">
                        <w:rPr>
                          <w:rFonts w:ascii="Aptos Display" w:hAnsi="Aptos Display"/>
                        </w:rPr>
                        <w:br/>
                      </w:r>
                      <w:hyperlink r:id="rId15" w:history="1">
                        <w:r w:rsidR="00F94C64" w:rsidRPr="00A43985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+1 (</w:t>
                        </w:r>
                        <w:r w:rsidR="00701B9F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512</w:t>
                        </w:r>
                        <w:r w:rsidR="00F94C64" w:rsidRPr="00A43985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 xml:space="preserve">) </w:t>
                        </w:r>
                        <w:r w:rsidR="00701B9F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537</w:t>
                        </w:r>
                        <w:r w:rsidR="00BB76B0" w:rsidRPr="00A43985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 xml:space="preserve"> </w:t>
                        </w:r>
                        <w:r w:rsidR="00701B9F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0951</w:t>
                        </w:r>
                      </w:hyperlink>
                      <w:r w:rsidR="00685BE6" w:rsidRPr="00A43985">
                        <w:rPr>
                          <w:rFonts w:ascii="Aptos Display" w:hAnsi="Aptos Display"/>
                        </w:rPr>
                        <w:t>‬</w:t>
                      </w:r>
                      <w:r w:rsidR="00F94C64" w:rsidRPr="00A43985">
                        <w:rPr>
                          <w:rFonts w:ascii="Aptos Display" w:hAnsi="Aptos Display" w:cs="Noto Sans SemiBold"/>
                        </w:rPr>
                        <w:t xml:space="preserve"> </w:t>
                      </w:r>
                    </w:p>
                    <w:p w14:paraId="756B485A" w14:textId="536A1E8F" w:rsidR="00F94C64" w:rsidRPr="00A43985" w:rsidRDefault="008E75E3" w:rsidP="008C5C37">
                      <w:pPr>
                        <w:widowControl w:val="0"/>
                        <w:spacing w:after="0"/>
                        <w:jc w:val="right"/>
                        <w:rPr>
                          <w:rFonts w:ascii="Aptos Display" w:hAnsi="Aptos Display"/>
                          <w:b/>
                          <w:bCs/>
                        </w:rPr>
                      </w:pPr>
                      <w:r w:rsidRPr="00A43985">
                        <w:rPr>
                          <w:rFonts w:ascii="Aptos Display" w:hAnsi="Aptos Display"/>
                        </w:rPr>
                        <w:t xml:space="preserve"> </w:t>
                      </w:r>
                      <w:hyperlink r:id="rId16" w:history="1">
                        <w:r w:rsidR="00EF6A03" w:rsidRPr="00A43985">
                          <w:rPr>
                            <w:rFonts w:ascii="Aptos Display" w:hAnsi="Aptos Display"/>
                          </w:rPr>
                          <w:t xml:space="preserve"> </w:t>
                        </w:r>
                        <w:r w:rsidR="00B91D4B" w:rsidRPr="00B91D4B">
                          <w:rPr>
                            <w:rStyle w:val="Hyperlink"/>
                            <w:rFonts w:ascii="Aptos Display" w:hAnsi="Aptos Display"/>
                            <w:b/>
                            <w:bCs/>
                          </w:rPr>
                          <w:t>johnm911987</w:t>
                        </w:r>
                        <w:r w:rsidR="00BB76B0" w:rsidRPr="00A43985">
                          <w:rPr>
                            <w:rStyle w:val="Hyperlink"/>
                            <w:rFonts w:ascii="Aptos Display" w:hAnsi="Aptos Display"/>
                            <w:b/>
                            <w:bCs/>
                          </w:rPr>
                          <w:t>@gmail.com</w:t>
                        </w:r>
                      </w:hyperlink>
                      <w:hyperlink r:id="rId17" w:history="1"/>
                      <w:r w:rsidR="001C2709" w:rsidRPr="00A43985">
                        <w:rPr>
                          <w:rFonts w:ascii="Aptos Display" w:hAnsi="Aptos Display"/>
                          <w:b/>
                          <w:bCs/>
                        </w:rPr>
                        <w:t xml:space="preserve">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701B9F" w:rsidRPr="00701B9F">
        <w:rPr>
          <w:rFonts w:ascii="Aptos Display" w:hAnsi="Aptos Display"/>
        </w:rPr>
        <w:t>John Yeglinski</w:t>
      </w:r>
      <w:r w:rsidR="008E75E3" w:rsidRPr="003B35E8">
        <w:rPr>
          <w:rFonts w:ascii="Aptos Display" w:hAnsi="Aptos Display"/>
        </w:rPr>
        <w:t xml:space="preserve"> </w:t>
      </w:r>
    </w:p>
    <w:p w14:paraId="2365A0B5" w14:textId="4E32CA18" w:rsidR="00F94C64" w:rsidRPr="003B35E8" w:rsidRDefault="00ED39B5" w:rsidP="00F94C64">
      <w:pPr>
        <w:pStyle w:val="NoSpacing"/>
        <w:rPr>
          <w:rFonts w:ascii="Aptos Display" w:hAnsi="Aptos Display" w:cs="Noto Sans Light"/>
          <w:b/>
          <w:spacing w:val="20"/>
          <w:sz w:val="28"/>
          <w:szCs w:val="28"/>
        </w:rPr>
      </w:pPr>
      <w:r w:rsidRPr="003B35E8">
        <w:rPr>
          <w:rFonts w:ascii="Aptos Display" w:hAnsi="Aptos Display" w:cs="Noto Sans Light"/>
          <w:spacing w:val="20"/>
          <w:sz w:val="28"/>
          <w:szCs w:val="28"/>
        </w:rPr>
        <w:t xml:space="preserve">Senior Software Engineer</w:t>
      </w:r>
      <w:r w:rsidR="00DC278C" w:rsidRPr="003B35E8">
        <w:rPr>
          <w:rFonts w:ascii="Aptos Display" w:hAnsi="Aptos Display" w:cs="Noto Sans Light"/>
          <w:spacing w:val="20"/>
          <w:sz w:val="28"/>
          <w:szCs w:val="28"/>
        </w:rPr>
        <w:t/>
      </w:r>
      <w:r w:rsidR="00C379A2">
        <w:rPr>
          <w:rFonts w:ascii="Aptos Display" w:hAnsi="Aptos Display" w:cs="Noto Sans Light"/>
          <w:spacing w:val="20"/>
          <w:sz w:val="28"/>
          <w:szCs w:val="28"/>
        </w:rPr>
        <w:t/>
      </w:r>
      <w:r w:rsidRPr="003B35E8">
        <w:rPr>
          <w:rFonts w:ascii="Aptos Display" w:hAnsi="Aptos Display" w:cs="Noto Sans Light"/>
          <w:spacing w:val="20"/>
          <w:sz w:val="28"/>
          <w:szCs w:val="28"/>
        </w:rPr>
        <w:t/>
      </w:r>
    </w:p>
    <w:p w14:paraId="6B48524A" w14:textId="472E7B77" w:rsidR="00AA79C2" w:rsidRPr="003B35E8" w:rsidRDefault="00ED39B5" w:rsidP="00A76165">
      <w:pPr>
        <w:widowControl w:val="0"/>
        <w:spacing w:before="360" w:after="0"/>
        <w:jc w:val="both"/>
        <w:rPr>
          <w:rFonts w:ascii="Aptos Display" w:hAnsi="Aptos Display" w:cs="Noto Sans Light"/>
        </w:rPr>
      </w:pPr>
      <w:bookmarkStart w:id="1" w:name="_Hlk168578304"/>
      <w:bookmarkEnd w:id="0"/>
      <w:r w:rsidRPr="003B35E8">
        <w:rPr>
          <w:rFonts w:ascii="Aptos Display" w:hAnsi="Aptos Display" w:cs="Arial"/>
          <w:iCs/>
        </w:rPr>
        <w:t xml:space="preserve">Dedicated and detail-oriented software engineer with over 10 years of extensive experience in developing enterprise-level SaaS applications. Proficient in cloud technologies and modern development practices, with a strong emphasis on quality code, architecture, and effective mentoring. Adept at collaborating with cross-functional teams to drive high-quality software solutions, integrate AI technologies, and enhance system performance.</w:t>
      </w:r>
      <w:r w:rsidR="00AA79C2" w:rsidRPr="003B35E8">
        <w:rPr>
          <w:rFonts w:ascii="Aptos Display" w:hAnsi="Aptos Display" w:cs="Noto Sans Light"/>
        </w:rPr>
        <w:t xml:space="preserve"> </w:t>
      </w:r>
    </w:p>
    <w:bookmarkEnd w:id="1"/>
    <w:p w14:paraId="050ED977" w14:textId="7D08C6AE" w:rsidR="004A24A2" w:rsidRPr="003B35E8" w:rsidRDefault="00000000" w:rsidP="00EB1984">
      <w:pPr>
        <w:pStyle w:val="Heading1"/>
        <w:rPr>
          <w:rFonts w:ascii="Aptos Display" w:hAnsi="Aptos Display"/>
        </w:rPr>
      </w:pPr>
      <w:sdt>
        <w:sdtPr>
          <w:rPr>
            <w:rFonts w:ascii="Aptos Display" w:hAnsi="Aptos Display"/>
          </w:rPr>
          <w:id w:val="592895854"/>
          <w:placeholder>
            <w:docPart w:val="8768512D5C7D4D77BAF29AC891BE7CA3"/>
          </w:placeholder>
          <w:temporary/>
          <w:showingPlcHdr/>
          <w15:appearance w15:val="hidden"/>
        </w:sdtPr>
        <w:sdtContent>
          <w:r w:rsidR="004A24A2" w:rsidRPr="003B35E8">
            <w:rPr>
              <w:rFonts w:ascii="Aptos Display" w:hAnsi="Aptos Display"/>
            </w:rPr>
            <w:t>Skills &amp; abilities</w:t>
          </w:r>
        </w:sdtContent>
      </w:sdt>
      <w:r w:rsidR="00946859" w:rsidRPr="003B35E8">
        <w:rPr>
          <w:rFonts w:ascii="Aptos Display" w:hAnsi="Aptos Display"/>
        </w:rPr>
        <w:t/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Programming Languages</w:t>
      </w:r>
      <w:r w:rsidRPr="003B35E8">
        <w:rPr>
          <w:rFonts w:ascii="Aptos Display" w:eastAsia="Arial" w:hAnsi="Aptos Display" w:cs="Arial"/>
          <w:bCs/>
        </w:rPr>
        <w:t xml:space="preserve">: C#, Java, JavaScript, TypeScript, SQL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Cloud Technologies</w:t>
      </w:r>
      <w:r w:rsidRPr="003B35E8">
        <w:rPr>
          <w:rFonts w:ascii="Aptos Display" w:eastAsia="Arial" w:hAnsi="Aptos Display" w:cs="Arial"/>
          <w:bCs/>
        </w:rPr>
        <w:t xml:space="preserve">: Azure, Azure Service Bus, SQL Azure, CDNs, cloud architecture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Frameworks &amp; Libraries</w:t>
      </w:r>
      <w:r w:rsidRPr="003B35E8">
        <w:rPr>
          <w:rFonts w:ascii="Aptos Display" w:eastAsia="Arial" w:hAnsi="Aptos Display" w:cs="Arial"/>
          <w:bCs/>
        </w:rPr>
        <w:t xml:space="preserve">: Angular, Bootstrap, Vue.js, React, Express.js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Database Technologies</w:t>
      </w:r>
      <w:r w:rsidRPr="003B35E8">
        <w:rPr>
          <w:rFonts w:ascii="Aptos Display" w:eastAsia="Arial" w:hAnsi="Aptos Display" w:cs="Arial"/>
          <w:bCs/>
        </w:rPr>
        <w:t xml:space="preserve">: SQL Server, Redis, Cosmos DB, PostgreSQL, MongoDB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Development Tools</w:t>
      </w:r>
      <w:r w:rsidRPr="003B35E8">
        <w:rPr>
          <w:rFonts w:ascii="Aptos Display" w:eastAsia="Arial" w:hAnsi="Aptos Display" w:cs="Arial"/>
          <w:bCs/>
        </w:rPr>
        <w:t xml:space="preserve">: Git, Docker, Kubernetes, Jenkins, Visual Studio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Architectural Patterns</w:t>
      </w:r>
      <w:r w:rsidRPr="003B35E8">
        <w:rPr>
          <w:rFonts w:ascii="Aptos Display" w:eastAsia="Arial" w:hAnsi="Aptos Display" w:cs="Arial"/>
          <w:bCs/>
        </w:rPr>
        <w:t xml:space="preserve">: Microservices, Event-driven architecture, RESTful APIs, Serverless, CQRS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AI &amp; ML Technologies</w:t>
      </w:r>
      <w:r w:rsidRPr="003B35E8">
        <w:rPr>
          <w:rFonts w:ascii="Aptos Display" w:eastAsia="Arial" w:hAnsi="Aptos Display" w:cs="Arial"/>
          <w:bCs/>
        </w:rPr>
        <w:t xml:space="preserve">: Machine Learning, Natural Language Processing, Computer Vision, AI frameworks, TensorFlow</w:t>
      </w:r>
    </w:p>
    <w:p w14:paraId="4B27D93C" w14:textId="77777777" w:rsidR="00C335CD" w:rsidRPr="003B35E8" w:rsidRDefault="00E659E3" w:rsidP="00F26BFA">
      <w:pPr>
        <w:pStyle w:val="Heading1"/>
        <w:rPr>
          <w:rFonts w:ascii="Aptos Display" w:hAnsi="Aptos Display"/>
        </w:rPr>
      </w:pPr>
      <w:r w:rsidRPr="003B35E8">
        <w:rPr>
          <w:rFonts w:ascii="Aptos Display" w:hAnsi="Aptos Display"/>
        </w:rPr>
        <w:t>Work Experience</w:t>
      </w:r>
    </w:p>
    <w:p w14:paraId="20F3C0BD" w14:textId="0D7FD071" w:rsidR="00440687" w:rsidRPr="003B35E8" w:rsidRDefault="00ED39B5" w:rsidP="00351354">
      <w:pPr>
        <w:pStyle w:val="Heading2"/>
        <w:rPr>
          <w:rFonts w:ascii="Aptos Display" w:hAnsi="Aptos Display" w:cs="Noto Sans Light"/>
          <w:b w:val="0"/>
          <w:i/>
          <w:iCs/>
        </w:rPr>
      </w:pPr>
      <w:bookmarkStart w:id="2" w:name="_Hlk167719778"/>
      <w:r w:rsidRPr="003B35E8">
        <w:rPr>
          <w:rFonts w:ascii="Aptos Display" w:hAnsi="Aptos Display"/>
          <w:b w:val="0"/>
        </w:rPr>
        <w:t xml:space="preserve">Senior Software Engineer</w:t>
      </w:r>
      <w:r w:rsidR="00C379A2">
        <w:rPr>
          <w:rFonts w:ascii="Aptos Display" w:hAnsi="Aptos Display"/>
          <w:b w:val="0"/>
        </w:rPr>
        <w:t/>
      </w:r>
      <w:r w:rsidRPr="003B35E8">
        <w:rPr>
          <w:rFonts w:ascii="Aptos Display" w:hAnsi="Aptos Display"/>
          <w:b w:val="0"/>
        </w:rPr>
        <w:t xml:space="preserve"> at </w:t>
      </w:r>
      <w:r w:rsidR="00241A31" w:rsidRPr="00241A31">
        <w:rPr>
          <w:rFonts w:ascii="Aptos Display" w:hAnsi="Aptos Display"/>
          <w:b w:val="0"/>
        </w:rPr>
        <w:t>Kellton</w:t>
      </w:r>
      <w:r w:rsidR="00084DE5" w:rsidRPr="003B35E8">
        <w:rPr>
          <w:rFonts w:ascii="Aptos Display" w:hAnsi="Aptos Display"/>
          <w:b w:val="0"/>
        </w:rPr>
        <w:t xml:space="preserve"> | </w:t>
      </w:r>
      <w:r w:rsidR="00084DE5" w:rsidRPr="00E02D18">
        <w:rPr>
          <w:rFonts w:ascii="Aptos Display" w:hAnsi="Aptos Display"/>
          <w:b w:val="0"/>
        </w:rPr>
        <w:t>Austin, Tx</w:t>
      </w:r>
      <w:r w:rsidR="004640B7" w:rsidRPr="003B35E8">
        <w:rPr>
          <w:rFonts w:ascii="Aptos Display" w:hAnsi="Aptos Display"/>
          <w:b w:val="0"/>
        </w:rPr>
        <w:tab/>
      </w:r>
      <w:r w:rsidR="000A0356" w:rsidRPr="003B35E8">
        <w:rPr>
          <w:rFonts w:ascii="Aptos Display" w:hAnsi="Aptos Display"/>
          <w:b w:val="0"/>
        </w:rPr>
        <w:tab/>
      </w:r>
      <w:r w:rsidR="000A0356" w:rsidRPr="003B35E8">
        <w:rPr>
          <w:rFonts w:ascii="Aptos Display" w:hAnsi="Aptos Display"/>
          <w:b w:val="0"/>
        </w:rPr>
        <w:tab/>
      </w:r>
      <w:r w:rsidR="000A0356" w:rsidRPr="003B35E8">
        <w:rPr>
          <w:rFonts w:ascii="Aptos Display" w:hAnsi="Aptos Display"/>
          <w:b w:val="0"/>
        </w:rPr>
        <w:tab/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</w:t>
      </w:r>
      <w:r w:rsidR="0046298E">
        <w:rPr>
          <w:rFonts w:ascii="Aptos Display" w:hAnsi="Aptos Display" w:cs="Noto Sans Light"/>
          <w:b w:val="0"/>
          <w:i/>
          <w:iCs/>
        </w:rPr>
        <w:tab/>
      </w:r>
      <w:r w:rsidR="00E02D18">
        <w:rPr>
          <w:rFonts w:ascii="Aptos Display" w:hAnsi="Aptos Display" w:cs="Noto Sans Light"/>
          <w:b w:val="0"/>
          <w:i/>
          <w:iCs/>
        </w:rPr>
        <w:t>A</w:t>
      </w:r>
      <w:r w:rsidR="00084DE5">
        <w:rPr>
          <w:rFonts w:ascii="Aptos Display" w:hAnsi="Aptos Display" w:cs="Noto Sans Light"/>
          <w:b w:val="0"/>
          <w:i/>
          <w:iCs/>
        </w:rPr>
        <w:t>ug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202</w:t>
      </w:r>
      <w:r w:rsidR="00E02D18">
        <w:rPr>
          <w:rFonts w:ascii="Aptos Display" w:hAnsi="Aptos Display" w:cs="Noto Sans Light"/>
          <w:b w:val="0"/>
          <w:i/>
          <w:iCs/>
        </w:rPr>
        <w:t>0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– Present</w:t>
      </w:r>
      <w:r w:rsidR="00440687" w:rsidRPr="003B35E8">
        <w:rPr>
          <w:rFonts w:ascii="Aptos Display" w:hAnsi="Aptos Display"/>
          <w:b w:val="0"/>
        </w:rPr>
        <w:t/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Developed new features for scalable SaaS applications leveraging </w:t>
      </w:r>
      <w:r w:rsidRPr="003B35E8">
        <w:rPr>
          <w:rFonts w:ascii="Aptos Display" w:hAnsi="Aptos Display"/>
          <w:b/>
          <w:bCs/>
        </w:rPr>
        <w:t xml:space="preserve">C#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Azure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architecture.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Collaborated with UX/UI designers to enhance the user experience on web applications using </w:t>
      </w:r>
      <w:r w:rsidRPr="003B35E8">
        <w:rPr>
          <w:rFonts w:ascii="Aptos Display" w:hAnsi="Aptos Display"/>
          <w:b/>
          <w:bCs/>
        </w:rPr>
        <w:t xml:space="preserve">Angular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Bootstrap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frameworks.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Implemented </w:t>
      </w:r>
      <w:r w:rsidRPr="003B35E8">
        <w:rPr>
          <w:rFonts w:ascii="Aptos Display" w:hAnsi="Aptos Display"/>
          <w:b/>
          <w:bCs/>
        </w:rPr>
        <w:t xml:space="preserve">AI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solutions to automate workflows and enhance application performance.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Contributed to the architectural design and code reviews ensuring adherence to best practices and coding standards.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Designed and developed RESTful APIs for seamless integration with third-party services using </w:t>
      </w:r>
      <w:r w:rsidRPr="003B35E8">
        <w:rPr>
          <w:rFonts w:ascii="Aptos Display" w:hAnsi="Aptos Display"/>
          <w:b/>
          <w:bCs/>
        </w:rPr>
        <w:t xml:space="preserve">ASP.NET Core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Mentored junior engineers, providing guidance on coding standards and best practices for </w:t>
      </w:r>
      <w:r w:rsidRPr="003B35E8">
        <w:rPr>
          <w:rFonts w:ascii="Aptos Display" w:hAnsi="Aptos Display"/>
          <w:b/>
          <w:bCs/>
        </w:rPr>
        <w:t xml:space="preserve">SQL Server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Redis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Optimized SQL queries and implemented caching strategies with </w:t>
      </w:r>
      <w:r w:rsidRPr="003B35E8">
        <w:rPr>
          <w:rFonts w:ascii="Aptos Display" w:hAnsi="Aptos Display"/>
          <w:b/>
          <w:bCs/>
        </w:rPr>
        <w:t xml:space="preserve">Redis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to improve data retrieval times.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Developed end-to-end solutions while maintaining high standards of security, compliance, and performance.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Led debugging sessions to identify and resolve critical performance issues in the </w:t>
      </w:r>
      <w:r w:rsidRPr="003B35E8">
        <w:rPr>
          <w:rFonts w:ascii="Aptos Display" w:hAnsi="Aptos Display"/>
          <w:b/>
          <w:bCs/>
        </w:rPr>
        <w:t xml:space="preserve">cloud environment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Contributed to DevOps practices using </w:t>
      </w:r>
      <w:r w:rsidRPr="003B35E8">
        <w:rPr>
          <w:rFonts w:ascii="Aptos Display" w:hAnsi="Aptos Display"/>
          <w:b/>
          <w:bCs/>
        </w:rPr>
        <w:t xml:space="preserve">Docker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Jenkins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for CI/CD pipelines.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Utilized </w:t>
      </w:r>
      <w:r w:rsidRPr="003B35E8">
        <w:rPr>
          <w:rFonts w:ascii="Aptos Display" w:hAnsi="Aptos Display"/>
          <w:b/>
          <w:bCs/>
        </w:rPr>
        <w:t xml:space="preserve">Vue.js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for dynamic building of front-end applications ensuring high performance and scalability.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Implemented microservices architecture to enhance system flexibility and maintainability.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Engaged in frequent cross-departmental meetings to align software capabilities with business objectives.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Conducted thorough testing of software applications to ensure functionality meet user requirements.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Participated actively in the transition of company processes to leverage </w:t>
      </w:r>
      <w:r w:rsidRPr="003B35E8">
        <w:rPr>
          <w:rFonts w:ascii="Aptos Display" w:hAnsi="Aptos Display"/>
          <w:b/>
          <w:bCs/>
        </w:rPr>
        <w:t xml:space="preserve">Azure Cloud services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.</w:t>
      </w:r>
    </w:p>
    <w:p w14:paraId="3096CBFD" w14:textId="03FDBA9C" w:rsidR="00440687" w:rsidRPr="003B35E8" w:rsidRDefault="00C379A2" w:rsidP="00351354">
      <w:pPr>
        <w:pStyle w:val="Heading2"/>
        <w:rPr>
          <w:rFonts w:ascii="Aptos Display" w:hAnsi="Aptos Display" w:cs="Noto Sans Light"/>
          <w:b w:val="0"/>
          <w:i/>
          <w:iCs/>
        </w:rPr>
      </w:pPr>
      <w:bookmarkStart w:id="3" w:name="_Hlk167719791"/>
      <w:r w:rsidRPr="00C379A2">
        <w:rPr>
          <w:rFonts w:ascii="Aptos Display" w:hAnsi="Aptos Display"/>
          <w:b w:val="0"/>
        </w:rPr>
        <w:t xml:space="preserve">Software Engineer</w:t>
      </w:r>
      <w:r>
        <w:rPr>
          <w:rFonts w:ascii="Aptos Display" w:hAnsi="Aptos Display"/>
          <w:b w:val="0"/>
        </w:rPr>
        <w:t/>
      </w:r>
      <w:r w:rsidRPr="00C379A2">
        <w:rPr>
          <w:rFonts w:ascii="Aptos Display" w:hAnsi="Aptos Display"/>
          <w:b w:val="0"/>
        </w:rPr>
        <w:t/>
      </w:r>
      <w:r>
        <w:rPr>
          <w:rFonts w:ascii="Aptos Display" w:hAnsi="Aptos Display"/>
          <w:b w:val="0"/>
        </w:rPr>
        <w:t xml:space="preserve"> </w:t>
      </w:r>
      <w:r w:rsidR="004640B7" w:rsidRPr="003B35E8">
        <w:rPr>
          <w:rFonts w:ascii="Aptos Display" w:hAnsi="Aptos Display" w:cs="Noto Sans Light"/>
          <w:b w:val="0"/>
        </w:rPr>
        <w:t>at</w:t>
      </w:r>
      <w:r w:rsidR="004640B7" w:rsidRPr="003B35E8">
        <w:rPr>
          <w:rFonts w:ascii="Aptos Display" w:hAnsi="Aptos Display"/>
          <w:b w:val="0"/>
        </w:rPr>
        <w:t xml:space="preserve"> </w:t>
      </w:r>
      <w:r w:rsidR="00241A31" w:rsidRPr="00241A31">
        <w:rPr>
          <w:rFonts w:ascii="Aptos Display" w:hAnsi="Aptos Display"/>
          <w:b w:val="0"/>
        </w:rPr>
        <w:t>Coffee Cup Software</w:t>
      </w:r>
      <w:r w:rsidR="00084DE5" w:rsidRPr="003B35E8">
        <w:rPr>
          <w:rFonts w:ascii="Aptos Display" w:hAnsi="Aptos Display"/>
          <w:b w:val="0"/>
        </w:rPr>
        <w:t xml:space="preserve"> | </w:t>
      </w:r>
      <w:r w:rsidR="00241A31" w:rsidRPr="00241A31">
        <w:rPr>
          <w:rFonts w:ascii="Aptos Display" w:hAnsi="Aptos Display"/>
          <w:b w:val="0"/>
        </w:rPr>
        <w:t>Corpus Christi</w:t>
      </w:r>
      <w:r w:rsidR="00084DE5" w:rsidRPr="003B35E8">
        <w:rPr>
          <w:rFonts w:ascii="Aptos Display" w:hAnsi="Aptos Display"/>
          <w:b w:val="0"/>
        </w:rPr>
        <w:t>, Tx</w:t>
      </w:r>
      <w:r w:rsidR="004640B7" w:rsidRPr="003B35E8">
        <w:rPr>
          <w:rFonts w:ascii="Aptos Display" w:hAnsi="Aptos Display"/>
          <w:b w:val="0"/>
        </w:rPr>
        <w:tab/>
      </w:r>
      <w:r w:rsidR="004640B7" w:rsidRPr="003B35E8">
        <w:rPr>
          <w:rFonts w:ascii="Aptos Display" w:hAnsi="Aptos Display"/>
          <w:b w:val="0"/>
        </w:rPr>
        <w:tab/>
      </w:r>
      <w:r w:rsidR="00440687" w:rsidRPr="003B35E8">
        <w:rPr>
          <w:rFonts w:ascii="Aptos Display" w:hAnsi="Aptos Display" w:cs="Noto Sans Light"/>
          <w:b w:val="0"/>
          <w:i/>
          <w:iCs/>
        </w:rPr>
        <w:t>Ju</w:t>
      </w:r>
      <w:r w:rsidR="00351354" w:rsidRPr="003B35E8">
        <w:rPr>
          <w:rFonts w:ascii="Aptos Display" w:hAnsi="Aptos Display" w:cs="Noto Sans Light"/>
          <w:b w:val="0"/>
          <w:i/>
          <w:iCs/>
        </w:rPr>
        <w:t>l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201</w:t>
      </w:r>
      <w:r w:rsidR="00FB2BE9">
        <w:rPr>
          <w:rFonts w:ascii="Aptos Display" w:hAnsi="Aptos Display" w:cs="Noto Sans Light"/>
          <w:b w:val="0"/>
          <w:i/>
          <w:iCs/>
        </w:rPr>
        <w:t>4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</w:t>
      </w:r>
      <w:r w:rsidR="00E02D18">
        <w:rPr>
          <w:rFonts w:ascii="Aptos Display" w:hAnsi="Aptos Display" w:cs="Noto Sans Light"/>
          <w:b w:val="0"/>
          <w:i/>
          <w:iCs/>
        </w:rPr>
        <w:t>–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</w:t>
      </w:r>
      <w:r w:rsidR="00440687" w:rsidRPr="003B35E8">
        <w:rPr>
          <w:rFonts w:ascii="Aptos Display" w:hAnsi="Aptos Display" w:cs="Noto Sans Light"/>
          <w:b w:val="0"/>
          <w:i/>
          <w:iCs/>
        </w:rPr>
        <w:t>J</w:t>
      </w:r>
      <w:r w:rsidR="00E02D18">
        <w:rPr>
          <w:rFonts w:ascii="Aptos Display" w:hAnsi="Aptos Display" w:cs="Noto Sans Light"/>
          <w:b w:val="0"/>
          <w:i/>
          <w:iCs/>
        </w:rPr>
        <w:t>ul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</w:t>
      </w:r>
      <w:r w:rsidR="00E02D18">
        <w:rPr>
          <w:rFonts w:ascii="Aptos Display" w:hAnsi="Aptos Display" w:cs="Noto Sans Light"/>
          <w:b w:val="0"/>
          <w:i/>
          <w:iCs/>
        </w:rPr>
        <w:t>20</w:t>
      </w:r>
      <w:r w:rsidR="00440687" w:rsidRPr="003B35E8">
        <w:rPr>
          <w:rFonts w:ascii="Aptos Display" w:hAnsi="Aptos Display"/>
          <w:b w:val="0"/>
        </w:rPr>
        <w:t/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Developed and deployed various features for an e-commerce platform using </w:t>
      </w:r>
      <w:r w:rsidRPr="003B35E8">
        <w:rPr>
          <w:rFonts w:ascii="Aptos Display" w:hAnsi="Aptos Display"/>
          <w:b/>
          <w:bCs/>
        </w:rPr>
        <w:t xml:space="preserve">C#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SQL Server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Executed full software development life cycle practices, from requirement gathering to deployment using </w:t>
      </w:r>
      <w:r w:rsidRPr="003B35E8">
        <w:rPr>
          <w:rFonts w:ascii="Aptos Display" w:hAnsi="Aptos Display"/>
          <w:b/>
          <w:bCs/>
        </w:rPr>
        <w:t xml:space="preserve">Angular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Worked closely with product managers to translate business requirements into technical specifications.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Enhanced existing </w:t>
      </w:r>
      <w:r w:rsidRPr="003B35E8">
        <w:rPr>
          <w:rFonts w:ascii="Aptos Display" w:hAnsi="Aptos Display"/>
          <w:b/>
          <w:bCs/>
        </w:rPr>
        <w:t xml:space="preserve">REST APIs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to improve integration processes for clients and partners.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Contributed to front-end development efforts using </w:t>
      </w:r>
      <w:r w:rsidRPr="003B35E8">
        <w:rPr>
          <w:rFonts w:ascii="Aptos Display" w:hAnsi="Aptos Display"/>
          <w:b/>
          <w:bCs/>
        </w:rPr>
        <w:t xml:space="preserve">Bootstrap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for responsive design.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Collaborated with QA teams in troubleshooting and fixing bugs effectively in </w:t>
      </w:r>
      <w:r w:rsidRPr="003B35E8">
        <w:rPr>
          <w:rFonts w:ascii="Aptos Display" w:hAnsi="Aptos Display"/>
          <w:b/>
          <w:bCs/>
        </w:rPr>
        <w:t xml:space="preserve">web applications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Utilized </w:t>
      </w:r>
      <w:r w:rsidRPr="003B35E8">
        <w:rPr>
          <w:rFonts w:ascii="Aptos Display" w:hAnsi="Aptos Display"/>
          <w:b/>
          <w:bCs/>
        </w:rPr>
        <w:t xml:space="preserve">Azure cloud services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for hosting and maintaining application databases.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Participated in code reviews and architectural discussions promoting best practices.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Built reusable components in </w:t>
      </w:r>
      <w:r w:rsidRPr="003B35E8">
        <w:rPr>
          <w:rFonts w:ascii="Aptos Display" w:hAnsi="Aptos Display"/>
          <w:b/>
          <w:bCs/>
        </w:rPr>
        <w:t xml:space="preserve">Vue.js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to expedite the development process of future features.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Implemented unit and integration tests ensuring robustness and reliability of the software.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Developed documentation for the features and APIs to support internal and external users.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Worked within agile teams to deliver software iterations in a timely manner.</w:t>
      </w:r>
    </w:p>
    <w:p w14:paraId="48DE6E2C" w14:textId="6FD4E866" w:rsidR="00440687" w:rsidRPr="003B35E8" w:rsidRDefault="00C379A2" w:rsidP="000F5D8F">
      <w:pPr>
        <w:pStyle w:val="Heading2"/>
        <w:rPr>
          <w:rFonts w:ascii="Aptos Display" w:hAnsi="Aptos Display" w:cs="Noto Sans Light"/>
          <w:b w:val="0"/>
          <w:i/>
          <w:iCs/>
        </w:rPr>
      </w:pPr>
      <w:r w:rsidRPr="00C379A2">
        <w:rPr>
          <w:rFonts w:ascii="Aptos Display" w:hAnsi="Aptos Display"/>
          <w:b w:val="0"/>
        </w:rPr>
        <w:t xml:space="preserve">Junior Software Developer</w:t>
      </w:r>
      <w:r>
        <w:rPr>
          <w:rFonts w:ascii="Aptos Display" w:hAnsi="Aptos Display"/>
          <w:b w:val="0"/>
        </w:rPr>
        <w:t/>
      </w:r>
      <w:r w:rsidRPr="00C379A2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 xml:space="preserve"> </w:t>
      </w:r>
      <w:r>
        <w:rPr>
          <w:rFonts w:ascii="Aptos Display" w:hAnsi="Aptos Display" w:cs="Noto Sans Light"/>
          <w:b w:val="0"/>
        </w:rPr>
        <w:t>a</w:t>
      </w:r>
      <w:r w:rsidR="00084DE5" w:rsidRPr="003B35E8">
        <w:rPr>
          <w:rFonts w:ascii="Aptos Display" w:hAnsi="Aptos Display" w:cs="Noto Sans Light"/>
          <w:b w:val="0"/>
        </w:rPr>
        <w:t>t</w:t>
      </w:r>
      <w:r w:rsidR="00084DE5" w:rsidRPr="003B35E8">
        <w:rPr>
          <w:rFonts w:ascii="Aptos Display" w:hAnsi="Aptos Display"/>
          <w:b w:val="0"/>
        </w:rPr>
        <w:t xml:space="preserve"> </w:t>
      </w:r>
      <w:r w:rsidR="00241A31" w:rsidRPr="00241A31">
        <w:rPr>
          <w:rFonts w:ascii="Aptos Display" w:hAnsi="Aptos Display"/>
          <w:b w:val="0"/>
        </w:rPr>
        <w:t>Parallel</w:t>
      </w:r>
      <w:r w:rsidR="005C720F">
        <w:rPr>
          <w:rFonts w:ascii="Aptos Display" w:hAnsi="Aptos Display"/>
          <w:b w:val="0"/>
        </w:rPr>
        <w:t xml:space="preserve"> </w:t>
      </w:r>
      <w:r w:rsidR="00241A31" w:rsidRPr="00241A31">
        <w:rPr>
          <w:rFonts w:ascii="Aptos Display" w:hAnsi="Aptos Display"/>
          <w:b w:val="0"/>
        </w:rPr>
        <w:t>Staff</w:t>
      </w:r>
      <w:r w:rsidR="00084DE5" w:rsidRPr="003B35E8">
        <w:rPr>
          <w:rFonts w:ascii="Aptos Display" w:hAnsi="Aptos Display"/>
          <w:b w:val="0"/>
        </w:rPr>
        <w:t xml:space="preserve"> | </w:t>
      </w:r>
      <w:r w:rsidR="00241A31" w:rsidRPr="00E02D18">
        <w:rPr>
          <w:rFonts w:ascii="Aptos Display" w:hAnsi="Aptos Display"/>
          <w:b w:val="0"/>
        </w:rPr>
        <w:t>Dallas</w:t>
      </w:r>
      <w:r w:rsidR="00084DE5" w:rsidRPr="003B35E8">
        <w:rPr>
          <w:rFonts w:ascii="Aptos Display" w:hAnsi="Aptos Display"/>
          <w:b w:val="0"/>
        </w:rPr>
        <w:t>, Tx</w:t>
      </w:r>
      <w:r w:rsidR="00084DE5" w:rsidRPr="003B35E8">
        <w:rPr>
          <w:rFonts w:ascii="Aptos Display" w:hAnsi="Aptos Display"/>
          <w:b w:val="0"/>
        </w:rPr>
        <w:tab/>
      </w:r>
      <w:r w:rsidR="004640B7" w:rsidRPr="003B35E8">
        <w:rPr>
          <w:rFonts w:ascii="Aptos Display" w:hAnsi="Aptos Display"/>
          <w:b w:val="0"/>
        </w:rPr>
        <w:tab/>
      </w:r>
      <w:r w:rsidR="0046298E">
        <w:rPr>
          <w:rFonts w:ascii="Aptos Display" w:hAnsi="Aptos Display"/>
          <w:b w:val="0"/>
        </w:rPr>
        <w:tab/>
      </w:r>
      <w:r w:rsidR="0046298E">
        <w:rPr>
          <w:rFonts w:ascii="Aptos Display" w:hAnsi="Aptos Display"/>
          <w:b w:val="0"/>
        </w:rPr>
        <w:tab/>
      </w:r>
      <w:r w:rsidR="0046298E">
        <w:rPr>
          <w:rFonts w:ascii="Aptos Display" w:hAnsi="Aptos Display"/>
          <w:b w:val="0"/>
        </w:rPr>
        <w:tab/>
      </w:r>
      <w:r w:rsidR="00440687" w:rsidRPr="003B35E8">
        <w:rPr>
          <w:rFonts w:ascii="Aptos Display" w:hAnsi="Aptos Display" w:cs="Noto Sans Light"/>
          <w:b w:val="0"/>
          <w:i/>
          <w:iCs/>
        </w:rPr>
        <w:t>Jun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</w:t>
      </w:r>
      <w:r w:rsidR="00E02D18">
        <w:rPr>
          <w:rFonts w:ascii="Aptos Display" w:hAnsi="Aptos Display" w:cs="Noto Sans Light"/>
          <w:b w:val="0"/>
          <w:i/>
          <w:iCs/>
        </w:rPr>
        <w:t>09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- </w:t>
      </w:r>
      <w:r w:rsidR="00E02D18">
        <w:rPr>
          <w:rFonts w:ascii="Aptos Display" w:hAnsi="Aptos Display" w:cs="Noto Sans Light"/>
          <w:b w:val="0"/>
          <w:i/>
          <w:iCs/>
        </w:rPr>
        <w:t>Jun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201</w:t>
      </w:r>
      <w:r w:rsidR="00FB2BE9">
        <w:rPr>
          <w:rFonts w:ascii="Aptos Display" w:hAnsi="Aptos Display" w:cs="Noto Sans Light"/>
          <w:b w:val="0"/>
          <w:i/>
          <w:iCs/>
        </w:rPr>
        <w:t>4</w:t>
      </w:r>
      <w:r w:rsidR="00440687" w:rsidRPr="003B35E8">
        <w:rPr>
          <w:rFonts w:ascii="Aptos Display" w:hAnsi="Aptos Display"/>
          <w:b w:val="0"/>
        </w:rPr>
        <w:t/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Assisted in the development of prototypes for new features using </w:t>
      </w:r>
      <w:r w:rsidRPr="003B35E8">
        <w:rPr>
          <w:rFonts w:ascii="Aptos Display" w:hAnsi="Aptos Display" w:cs="Noto Sans Light"/>
          <w:b/>
          <w:bCs/>
        </w:rPr>
        <w:t xml:space="preserve">JavaScript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and </w:t>
      </w:r>
      <w:r w:rsidRPr="003B35E8">
        <w:rPr>
          <w:rFonts w:ascii="Aptos Display" w:hAnsi="Aptos Display" w:cs="Noto Sans Light"/>
          <w:b/>
          <w:bCs/>
        </w:rPr>
        <w:t xml:space="preserve">C#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Supported senior developers in coding and debugging processes for </w:t>
      </w:r>
      <w:r w:rsidRPr="003B35E8">
        <w:rPr>
          <w:rFonts w:ascii="Aptos Display" w:hAnsi="Aptos Display" w:cs="Noto Sans Light"/>
          <w:b/>
          <w:bCs/>
        </w:rPr>
        <w:t xml:space="preserve">SaaS applications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Participated in peer code reviews to enhance production quality and foster a learning culture.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Contributed to team discussions on software architecture and development best practices.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Engaged in continuous learning for </w:t>
      </w:r>
      <w:r w:rsidRPr="003B35E8">
        <w:rPr>
          <w:rFonts w:ascii="Aptos Display" w:hAnsi="Aptos Display" w:cs="Noto Sans Light"/>
          <w:b/>
          <w:bCs/>
        </w:rPr>
        <w:t xml:space="preserve">cloud technologies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and modern frameworks like </w:t>
      </w:r>
      <w:r w:rsidRPr="003B35E8">
        <w:rPr>
          <w:rFonts w:ascii="Aptos Display" w:hAnsi="Aptos Display" w:cs="Noto Sans Light"/>
          <w:b/>
          <w:bCs/>
        </w:rPr>
        <w:t xml:space="preserve">Angular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Performed regular maintenance and updates on existing codebase for enhanced performance.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Participated in user acceptance testing (UAT) to gather feedback on the software from users.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Helped troubleshoot common software issues reported by users of the e-commerce platform.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Documented coding processes and troubleshooting steps for maintaining clarity in team resources.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Worked with team members to integrate </w:t>
      </w:r>
      <w:r w:rsidRPr="003B35E8">
        <w:rPr>
          <w:rFonts w:ascii="Aptos Display" w:hAnsi="Aptos Display" w:cs="Noto Sans Light"/>
          <w:b/>
          <w:bCs/>
        </w:rPr>
        <w:t xml:space="preserve">SQL databases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for effective data handling.</w:t>
      </w:r>
    </w:p>
    <w:p w14:paraId="1CB732C7" w14:textId="77777777" w:rsidR="004A24A2" w:rsidRPr="003B35E8" w:rsidRDefault="00000000" w:rsidP="00F26BFA">
      <w:pPr>
        <w:pStyle w:val="Heading1"/>
        <w:rPr>
          <w:rFonts w:ascii="Aptos Display" w:hAnsi="Aptos Display"/>
        </w:rPr>
      </w:pPr>
      <w:sdt>
        <w:sdtPr>
          <w:rPr>
            <w:rFonts w:ascii="Aptos Display" w:hAnsi="Aptos Display"/>
          </w:rPr>
          <w:id w:val="1513793667"/>
          <w:placeholder>
            <w:docPart w:val="F053C97ACF0841B8B72ADC9B40DC4616"/>
          </w:placeholder>
          <w:temporary/>
          <w:showingPlcHdr/>
          <w15:appearance w15:val="hidden"/>
        </w:sdtPr>
        <w:sdtContent>
          <w:r w:rsidR="004A24A2" w:rsidRPr="003B35E8">
            <w:rPr>
              <w:rFonts w:ascii="Aptos Display" w:hAnsi="Aptos Display"/>
            </w:rPr>
            <w:t>Education</w:t>
          </w:r>
        </w:sdtContent>
      </w:sdt>
    </w:p>
    <w:p w14:paraId="32F6FB63" w14:textId="13289B4E" w:rsidR="004640B7" w:rsidRPr="003B35E8" w:rsidRDefault="00B91D4B" w:rsidP="004640B7">
      <w:pPr>
        <w:pStyle w:val="Heading2"/>
        <w:rPr>
          <w:rFonts w:ascii="Aptos Display" w:hAnsi="Aptos Display"/>
          <w:b w:val="0"/>
        </w:rPr>
      </w:pPr>
      <w:bookmarkStart w:id="5" w:name="_Hlk167719809"/>
      <w:bookmarkStart w:id="6" w:name="_Hlk165558843"/>
      <w:r w:rsidRPr="00B91D4B">
        <w:rPr>
          <w:rFonts w:ascii="Aptos Display" w:hAnsi="Aptos Display"/>
          <w:b w:val="0"/>
        </w:rPr>
        <w:t>James Madison University</w:t>
      </w:r>
      <w:r w:rsidR="00084DE5" w:rsidRPr="003B35E8">
        <w:rPr>
          <w:rFonts w:ascii="Aptos Display" w:hAnsi="Aptos Display"/>
          <w:b w:val="0"/>
        </w:rPr>
        <w:t xml:space="preserve"> | </w:t>
      </w:r>
      <w:r w:rsidRPr="00B91D4B">
        <w:rPr>
          <w:rFonts w:ascii="Aptos Display" w:hAnsi="Aptos Display"/>
          <w:b w:val="0"/>
        </w:rPr>
        <w:t>Harrisonburg, VA</w:t>
      </w:r>
      <w:r w:rsidR="00084DE5" w:rsidRPr="003B35E8">
        <w:rPr>
          <w:rFonts w:ascii="Aptos Display" w:hAnsi="Aptos Display"/>
          <w:b w:val="0"/>
        </w:rPr>
        <w:tab/>
      </w:r>
      <w:r w:rsidR="00084DE5" w:rsidRPr="003B35E8">
        <w:rPr>
          <w:rFonts w:ascii="Aptos Display" w:hAnsi="Aptos Display"/>
          <w:b w:val="0"/>
        </w:rPr>
        <w:tab/>
      </w:r>
      <w:r w:rsidR="00084DE5" w:rsidRPr="003B35E8">
        <w:rPr>
          <w:rFonts w:ascii="Aptos Display" w:hAnsi="Aptos Display"/>
          <w:b w:val="0"/>
        </w:rPr>
        <w:tab/>
      </w:r>
      <w:r w:rsidR="00084DE5" w:rsidRPr="003B35E8">
        <w:rPr>
          <w:rFonts w:ascii="Aptos Display" w:hAnsi="Aptos Display"/>
          <w:b w:val="0"/>
        </w:rPr>
        <w:tab/>
      </w:r>
      <w:r w:rsidR="00084DE5">
        <w:rPr>
          <w:rFonts w:ascii="Aptos Display" w:hAnsi="Aptos Display"/>
          <w:b w:val="0"/>
        </w:rPr>
        <w:t xml:space="preserve">Aug </w:t>
      </w:r>
      <w:r w:rsidR="00084DE5" w:rsidRPr="003B35E8">
        <w:rPr>
          <w:rFonts w:ascii="Aptos Display" w:hAnsi="Aptos Display" w:cs="Noto Sans Light"/>
          <w:b w:val="0"/>
          <w:i/>
          <w:iCs/>
        </w:rPr>
        <w:t>20</w:t>
      </w:r>
      <w:r w:rsidR="00084DE5">
        <w:rPr>
          <w:rFonts w:ascii="Aptos Display" w:hAnsi="Aptos Display" w:cs="Noto Sans Light"/>
          <w:b w:val="0"/>
          <w:i/>
          <w:iCs/>
        </w:rPr>
        <w:t>0</w:t>
      </w:r>
      <w:r>
        <w:rPr>
          <w:rFonts w:ascii="Aptos Display" w:hAnsi="Aptos Display" w:cs="Noto Sans Light"/>
          <w:b w:val="0"/>
          <w:i/>
          <w:iCs/>
        </w:rPr>
        <w:t>5</w:t>
      </w:r>
      <w:r w:rsidR="00084DE5" w:rsidRPr="003B35E8">
        <w:rPr>
          <w:rFonts w:ascii="Aptos Display" w:hAnsi="Aptos Display" w:cs="Noto Sans Light"/>
          <w:b w:val="0"/>
          <w:i/>
          <w:iCs/>
        </w:rPr>
        <w:t xml:space="preserve"> –</w:t>
      </w:r>
      <w:r w:rsidR="00084DE5">
        <w:rPr>
          <w:rFonts w:ascii="Aptos Display" w:hAnsi="Aptos Display" w:cs="Noto Sans Light"/>
          <w:b w:val="0"/>
          <w:i/>
          <w:iCs/>
        </w:rPr>
        <w:t xml:space="preserve"> May</w:t>
      </w:r>
      <w:r w:rsidR="00084DE5" w:rsidRPr="003B35E8">
        <w:rPr>
          <w:rFonts w:ascii="Aptos Display" w:hAnsi="Aptos Display" w:cs="Noto Sans Light"/>
          <w:b w:val="0"/>
          <w:i/>
          <w:iCs/>
        </w:rPr>
        <w:t xml:space="preserve"> 20</w:t>
      </w:r>
      <w:r w:rsidR="00084DE5">
        <w:rPr>
          <w:rFonts w:ascii="Aptos Display" w:hAnsi="Aptos Display" w:cs="Noto Sans Light"/>
          <w:b w:val="0"/>
          <w:i/>
          <w:iCs/>
        </w:rPr>
        <w:t>09</w:t>
      </w:r>
    </w:p>
    <w:bookmarkEnd w:id="5"/>
    <w:bookmarkEnd w:id="6"/>
    <w:p w14:paraId="1D449937" w14:textId="6DA14296" w:rsidR="00921FEF" w:rsidRPr="003B35E8" w:rsidRDefault="00B91D4B" w:rsidP="00F26BFA">
      <w:pPr>
        <w:rPr>
          <w:rFonts w:ascii="Aptos Display" w:hAnsi="Aptos Display" w:cs="Noto Sans Light"/>
        </w:rPr>
      </w:pPr>
      <w:r w:rsidRPr="00B91D4B">
        <w:rPr>
          <w:rFonts w:ascii="Aptos Display" w:hAnsi="Aptos Display" w:cs="Noto Sans Light"/>
        </w:rPr>
        <w:t>Bachelor of Science - BS, Computer Science</w:t>
      </w:r>
    </w:p>
    <w:sectPr w:rsidR="00921FEF" w:rsidRPr="003B35E8" w:rsidSect="0084112D">
      <w:pgSz w:w="12240" w:h="15840" w:code="1"/>
      <w:pgMar w:top="810" w:right="720" w:bottom="810" w:left="720" w:header="576" w:footer="288" w:gutter="0"/>
      <w:pgNumType w:start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D397100" w14:textId="77777777" w:rsidR="00563BC8" w:rsidRDefault="00563BC8">
      <w:pPr>
        <w:spacing w:after="0"/>
      </w:pPr>
      <w:r>
        <w:separator/>
      </w:r>
    </w:p>
  </w:endnote>
  <w:endnote w:type="continuationSeparator" w:id="0">
    <w:p w14:paraId="5506E4A3" w14:textId="77777777" w:rsidR="00563BC8" w:rsidRDefault="00563BC8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Light">
    <w:altName w:val="Calibri"/>
    <w:charset w:val="00"/>
    <w:family w:val="swiss"/>
    <w:pitch w:val="variable"/>
    <w:sig w:usb0="E00002FF" w:usb1="4000201F" w:usb2="08000029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F">
    <w:altName w:val="Calibri"/>
    <w:charset w:val="00"/>
    <w:family w:val="auto"/>
    <w:pitch w:val="variable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Noto Sans Semi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B43315F" w14:textId="77777777" w:rsidR="00563BC8" w:rsidRDefault="00563BC8">
      <w:pPr>
        <w:spacing w:after="0"/>
      </w:pPr>
      <w:r>
        <w:separator/>
      </w:r>
    </w:p>
  </w:footnote>
  <w:footnote w:type="continuationSeparator" w:id="0">
    <w:p w14:paraId="1A82CC9D" w14:textId="77777777" w:rsidR="00563BC8" w:rsidRDefault="00563BC8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99C1AE0"/>
    <w:multiLevelType w:val="hybridMultilevel"/>
    <w:tmpl w:val="9F5E63CC"/>
    <w:lvl w:ilvl="0" w:tplc="6CC8A272">
      <w:numFmt w:val="bullet"/>
      <w:lvlText w:val="•"/>
      <w:lvlJc w:val="left"/>
      <w:pPr>
        <w:ind w:left="720" w:hanging="360"/>
      </w:pPr>
      <w:rPr>
        <w:rFonts w:ascii="Noto Sans Light" w:eastAsiaTheme="minorEastAsia" w:hAnsi="Noto Sans Light" w:cs="Noto Sans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3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4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5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8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9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2CD75B1"/>
    <w:multiLevelType w:val="hybridMultilevel"/>
    <w:tmpl w:val="8D1AAC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75534F17"/>
    <w:multiLevelType w:val="hybridMultilevel"/>
    <w:tmpl w:val="E61A25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291402922">
    <w:abstractNumId w:val="13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4"/>
  </w:num>
  <w:num w:numId="12" w16cid:durableId="1753697525">
    <w:abstractNumId w:val="12"/>
  </w:num>
  <w:num w:numId="13" w16cid:durableId="1509709921">
    <w:abstractNumId w:val="13"/>
  </w:num>
  <w:num w:numId="14" w16cid:durableId="1428841107">
    <w:abstractNumId w:val="19"/>
  </w:num>
  <w:num w:numId="15" w16cid:durableId="522978877">
    <w:abstractNumId w:val="9"/>
  </w:num>
  <w:num w:numId="16" w16cid:durableId="1869096447">
    <w:abstractNumId w:val="16"/>
  </w:num>
  <w:num w:numId="17" w16cid:durableId="483474557">
    <w:abstractNumId w:val="17"/>
  </w:num>
  <w:num w:numId="18" w16cid:durableId="1906642975">
    <w:abstractNumId w:val="18"/>
  </w:num>
  <w:num w:numId="19" w16cid:durableId="170832946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1"/>
  </w:num>
  <w:num w:numId="26" w16cid:durableId="1160072952">
    <w:abstractNumId w:val="15"/>
  </w:num>
  <w:num w:numId="27" w16cid:durableId="453867123">
    <w:abstractNumId w:val="21"/>
  </w:num>
  <w:num w:numId="28" w16cid:durableId="693461883">
    <w:abstractNumId w:val="10"/>
  </w:num>
  <w:num w:numId="29" w16cid:durableId="1247689776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19E9"/>
    <w:rsid w:val="00044A14"/>
    <w:rsid w:val="00047720"/>
    <w:rsid w:val="00047C0B"/>
    <w:rsid w:val="000539BD"/>
    <w:rsid w:val="000660BE"/>
    <w:rsid w:val="00066E2A"/>
    <w:rsid w:val="00076DB4"/>
    <w:rsid w:val="00084DE5"/>
    <w:rsid w:val="00086410"/>
    <w:rsid w:val="0008711D"/>
    <w:rsid w:val="0009195F"/>
    <w:rsid w:val="000944C9"/>
    <w:rsid w:val="00097EA5"/>
    <w:rsid w:val="000A0356"/>
    <w:rsid w:val="000A078F"/>
    <w:rsid w:val="000B130A"/>
    <w:rsid w:val="000C75D8"/>
    <w:rsid w:val="000D355D"/>
    <w:rsid w:val="000D6E01"/>
    <w:rsid w:val="000E1F99"/>
    <w:rsid w:val="000E4407"/>
    <w:rsid w:val="000E6532"/>
    <w:rsid w:val="000E6E3A"/>
    <w:rsid w:val="000F12E9"/>
    <w:rsid w:val="000F5D8F"/>
    <w:rsid w:val="00103BBB"/>
    <w:rsid w:val="001046AC"/>
    <w:rsid w:val="00105C3B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2A80"/>
    <w:rsid w:val="0016014D"/>
    <w:rsid w:val="00160824"/>
    <w:rsid w:val="001608CC"/>
    <w:rsid w:val="00161BE7"/>
    <w:rsid w:val="00165EA4"/>
    <w:rsid w:val="00166935"/>
    <w:rsid w:val="00166CE9"/>
    <w:rsid w:val="00170507"/>
    <w:rsid w:val="00171370"/>
    <w:rsid w:val="00173684"/>
    <w:rsid w:val="00174D43"/>
    <w:rsid w:val="00177F26"/>
    <w:rsid w:val="0018191F"/>
    <w:rsid w:val="00181FE7"/>
    <w:rsid w:val="00186230"/>
    <w:rsid w:val="0019001F"/>
    <w:rsid w:val="001945EB"/>
    <w:rsid w:val="001A24D3"/>
    <w:rsid w:val="001B5FFB"/>
    <w:rsid w:val="001C2709"/>
    <w:rsid w:val="001C57AF"/>
    <w:rsid w:val="001D10B8"/>
    <w:rsid w:val="001D324E"/>
    <w:rsid w:val="001D4B58"/>
    <w:rsid w:val="001D5263"/>
    <w:rsid w:val="001E16B6"/>
    <w:rsid w:val="001F0DF3"/>
    <w:rsid w:val="001F70B4"/>
    <w:rsid w:val="00200572"/>
    <w:rsid w:val="00210C0A"/>
    <w:rsid w:val="0022142F"/>
    <w:rsid w:val="00224F42"/>
    <w:rsid w:val="0023576D"/>
    <w:rsid w:val="00237794"/>
    <w:rsid w:val="00237F9D"/>
    <w:rsid w:val="00241A31"/>
    <w:rsid w:val="002448DD"/>
    <w:rsid w:val="00246EC4"/>
    <w:rsid w:val="0025452E"/>
    <w:rsid w:val="00262033"/>
    <w:rsid w:val="00271453"/>
    <w:rsid w:val="00276E4F"/>
    <w:rsid w:val="00282B57"/>
    <w:rsid w:val="002944FC"/>
    <w:rsid w:val="00295104"/>
    <w:rsid w:val="002A7A57"/>
    <w:rsid w:val="002B14B4"/>
    <w:rsid w:val="002B2DB8"/>
    <w:rsid w:val="002C0DDD"/>
    <w:rsid w:val="002C39F4"/>
    <w:rsid w:val="002D00C2"/>
    <w:rsid w:val="002D4228"/>
    <w:rsid w:val="002D59A2"/>
    <w:rsid w:val="002E01A8"/>
    <w:rsid w:val="002E0600"/>
    <w:rsid w:val="002E0971"/>
    <w:rsid w:val="002E18E7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5D15"/>
    <w:rsid w:val="00331246"/>
    <w:rsid w:val="003319FB"/>
    <w:rsid w:val="00337738"/>
    <w:rsid w:val="00351354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5B54"/>
    <w:rsid w:val="00387365"/>
    <w:rsid w:val="003932DE"/>
    <w:rsid w:val="00393C84"/>
    <w:rsid w:val="00394A6D"/>
    <w:rsid w:val="003951E3"/>
    <w:rsid w:val="00395648"/>
    <w:rsid w:val="00397675"/>
    <w:rsid w:val="003A2E96"/>
    <w:rsid w:val="003A4FC0"/>
    <w:rsid w:val="003B0E02"/>
    <w:rsid w:val="003B2143"/>
    <w:rsid w:val="003B35E8"/>
    <w:rsid w:val="003C14A1"/>
    <w:rsid w:val="003C3248"/>
    <w:rsid w:val="003C38F0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F69"/>
    <w:rsid w:val="00444060"/>
    <w:rsid w:val="004450AC"/>
    <w:rsid w:val="00445933"/>
    <w:rsid w:val="004476A1"/>
    <w:rsid w:val="004476B0"/>
    <w:rsid w:val="0046298E"/>
    <w:rsid w:val="004640B7"/>
    <w:rsid w:val="00473CBF"/>
    <w:rsid w:val="0048682C"/>
    <w:rsid w:val="004A0E7D"/>
    <w:rsid w:val="004A24A2"/>
    <w:rsid w:val="004A4BFA"/>
    <w:rsid w:val="004A5E90"/>
    <w:rsid w:val="004D283A"/>
    <w:rsid w:val="004D433E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075B"/>
    <w:rsid w:val="00542008"/>
    <w:rsid w:val="0054534C"/>
    <w:rsid w:val="005463C0"/>
    <w:rsid w:val="0055296F"/>
    <w:rsid w:val="005542ED"/>
    <w:rsid w:val="00557654"/>
    <w:rsid w:val="00557BE2"/>
    <w:rsid w:val="00563BC8"/>
    <w:rsid w:val="005665F4"/>
    <w:rsid w:val="005711C3"/>
    <w:rsid w:val="00581E60"/>
    <w:rsid w:val="00582E2D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C720F"/>
    <w:rsid w:val="005D49B2"/>
    <w:rsid w:val="005D580F"/>
    <w:rsid w:val="005D5D10"/>
    <w:rsid w:val="005D6A92"/>
    <w:rsid w:val="005E3889"/>
    <w:rsid w:val="005E4B9B"/>
    <w:rsid w:val="005E5E55"/>
    <w:rsid w:val="005F04C0"/>
    <w:rsid w:val="00602DD2"/>
    <w:rsid w:val="00605599"/>
    <w:rsid w:val="00614140"/>
    <w:rsid w:val="00616068"/>
    <w:rsid w:val="00627B1A"/>
    <w:rsid w:val="006422D3"/>
    <w:rsid w:val="006439C2"/>
    <w:rsid w:val="00646613"/>
    <w:rsid w:val="00650310"/>
    <w:rsid w:val="0065470F"/>
    <w:rsid w:val="00657120"/>
    <w:rsid w:val="00657304"/>
    <w:rsid w:val="006625AE"/>
    <w:rsid w:val="00663ACC"/>
    <w:rsid w:val="00665CC3"/>
    <w:rsid w:val="006734FD"/>
    <w:rsid w:val="00675497"/>
    <w:rsid w:val="00685BE6"/>
    <w:rsid w:val="00690126"/>
    <w:rsid w:val="00692F19"/>
    <w:rsid w:val="006953A2"/>
    <w:rsid w:val="0069591A"/>
    <w:rsid w:val="006A3D6F"/>
    <w:rsid w:val="006B4315"/>
    <w:rsid w:val="006B7979"/>
    <w:rsid w:val="006D0551"/>
    <w:rsid w:val="006D236F"/>
    <w:rsid w:val="006D52DF"/>
    <w:rsid w:val="006E0605"/>
    <w:rsid w:val="006E2FBB"/>
    <w:rsid w:val="006E401C"/>
    <w:rsid w:val="006E78B5"/>
    <w:rsid w:val="006F0484"/>
    <w:rsid w:val="006F0EAE"/>
    <w:rsid w:val="006F109E"/>
    <w:rsid w:val="006F1462"/>
    <w:rsid w:val="006F2441"/>
    <w:rsid w:val="0070001D"/>
    <w:rsid w:val="00701B9F"/>
    <w:rsid w:val="00706086"/>
    <w:rsid w:val="00710E68"/>
    <w:rsid w:val="00711175"/>
    <w:rsid w:val="00712084"/>
    <w:rsid w:val="007148DA"/>
    <w:rsid w:val="007273EC"/>
    <w:rsid w:val="00733799"/>
    <w:rsid w:val="0073482B"/>
    <w:rsid w:val="00735EA9"/>
    <w:rsid w:val="00737F06"/>
    <w:rsid w:val="00744C0A"/>
    <w:rsid w:val="007571DC"/>
    <w:rsid w:val="00761D9A"/>
    <w:rsid w:val="007629AF"/>
    <w:rsid w:val="007737D6"/>
    <w:rsid w:val="00774126"/>
    <w:rsid w:val="007756BC"/>
    <w:rsid w:val="0077621B"/>
    <w:rsid w:val="007802A5"/>
    <w:rsid w:val="00781236"/>
    <w:rsid w:val="007941C7"/>
    <w:rsid w:val="007963CE"/>
    <w:rsid w:val="007A397E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12064"/>
    <w:rsid w:val="00812215"/>
    <w:rsid w:val="008139C2"/>
    <w:rsid w:val="008159CB"/>
    <w:rsid w:val="008169FF"/>
    <w:rsid w:val="00824550"/>
    <w:rsid w:val="00832132"/>
    <w:rsid w:val="0083516D"/>
    <w:rsid w:val="00835CD2"/>
    <w:rsid w:val="008406FF"/>
    <w:rsid w:val="0084112D"/>
    <w:rsid w:val="0084136C"/>
    <w:rsid w:val="0084680B"/>
    <w:rsid w:val="00852033"/>
    <w:rsid w:val="00852779"/>
    <w:rsid w:val="00853826"/>
    <w:rsid w:val="00855CA3"/>
    <w:rsid w:val="00862443"/>
    <w:rsid w:val="0086325C"/>
    <w:rsid w:val="00870901"/>
    <w:rsid w:val="00871D1A"/>
    <w:rsid w:val="00873549"/>
    <w:rsid w:val="008753BE"/>
    <w:rsid w:val="0087612D"/>
    <w:rsid w:val="008767D9"/>
    <w:rsid w:val="008815E0"/>
    <w:rsid w:val="0088317F"/>
    <w:rsid w:val="00885205"/>
    <w:rsid w:val="00886378"/>
    <w:rsid w:val="00886E4A"/>
    <w:rsid w:val="00890C7C"/>
    <w:rsid w:val="0089100E"/>
    <w:rsid w:val="008916B6"/>
    <w:rsid w:val="0089194F"/>
    <w:rsid w:val="00891EF2"/>
    <w:rsid w:val="008A1BFC"/>
    <w:rsid w:val="008A4B3A"/>
    <w:rsid w:val="008A5064"/>
    <w:rsid w:val="008B02B4"/>
    <w:rsid w:val="008B4224"/>
    <w:rsid w:val="008B77B1"/>
    <w:rsid w:val="008C02B5"/>
    <w:rsid w:val="008C20BE"/>
    <w:rsid w:val="008C322F"/>
    <w:rsid w:val="008C39AB"/>
    <w:rsid w:val="008C5C37"/>
    <w:rsid w:val="008C67D5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104"/>
    <w:rsid w:val="0093637B"/>
    <w:rsid w:val="00936DA0"/>
    <w:rsid w:val="0093754D"/>
    <w:rsid w:val="0094077A"/>
    <w:rsid w:val="00946859"/>
    <w:rsid w:val="00950405"/>
    <w:rsid w:val="00950EA4"/>
    <w:rsid w:val="00952E91"/>
    <w:rsid w:val="00952F98"/>
    <w:rsid w:val="00954B49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77260"/>
    <w:rsid w:val="00982EDE"/>
    <w:rsid w:val="009858B8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116AB"/>
    <w:rsid w:val="00A177A2"/>
    <w:rsid w:val="00A249B7"/>
    <w:rsid w:val="00A34556"/>
    <w:rsid w:val="00A36931"/>
    <w:rsid w:val="00A36F7A"/>
    <w:rsid w:val="00A376E5"/>
    <w:rsid w:val="00A37D17"/>
    <w:rsid w:val="00A42380"/>
    <w:rsid w:val="00A43912"/>
    <w:rsid w:val="00A43985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6165"/>
    <w:rsid w:val="00A8131A"/>
    <w:rsid w:val="00A84985"/>
    <w:rsid w:val="00A85858"/>
    <w:rsid w:val="00A94186"/>
    <w:rsid w:val="00A956D7"/>
    <w:rsid w:val="00A976EB"/>
    <w:rsid w:val="00AA098B"/>
    <w:rsid w:val="00AA2091"/>
    <w:rsid w:val="00AA2DA3"/>
    <w:rsid w:val="00AA79C2"/>
    <w:rsid w:val="00AB2C3D"/>
    <w:rsid w:val="00AB48AA"/>
    <w:rsid w:val="00AB5D89"/>
    <w:rsid w:val="00AC138D"/>
    <w:rsid w:val="00AC306D"/>
    <w:rsid w:val="00AE01EA"/>
    <w:rsid w:val="00AE1487"/>
    <w:rsid w:val="00AE42A2"/>
    <w:rsid w:val="00AF3073"/>
    <w:rsid w:val="00B063E6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610B1"/>
    <w:rsid w:val="00B62F78"/>
    <w:rsid w:val="00B70647"/>
    <w:rsid w:val="00B769EE"/>
    <w:rsid w:val="00B81F90"/>
    <w:rsid w:val="00B8342B"/>
    <w:rsid w:val="00B86516"/>
    <w:rsid w:val="00B877C7"/>
    <w:rsid w:val="00B91D4B"/>
    <w:rsid w:val="00BA7EEE"/>
    <w:rsid w:val="00BB1460"/>
    <w:rsid w:val="00BB273E"/>
    <w:rsid w:val="00BB27F2"/>
    <w:rsid w:val="00BB4D13"/>
    <w:rsid w:val="00BB5F68"/>
    <w:rsid w:val="00BB76B0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379A2"/>
    <w:rsid w:val="00C444AC"/>
    <w:rsid w:val="00C4520F"/>
    <w:rsid w:val="00C45B6F"/>
    <w:rsid w:val="00C47103"/>
    <w:rsid w:val="00C57E43"/>
    <w:rsid w:val="00C6464E"/>
    <w:rsid w:val="00C71002"/>
    <w:rsid w:val="00C72B59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21A"/>
    <w:rsid w:val="00CD4458"/>
    <w:rsid w:val="00CD5A58"/>
    <w:rsid w:val="00CD6885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0D07"/>
    <w:rsid w:val="00D920E4"/>
    <w:rsid w:val="00D95183"/>
    <w:rsid w:val="00D957C9"/>
    <w:rsid w:val="00DB6481"/>
    <w:rsid w:val="00DC278C"/>
    <w:rsid w:val="00DC2E69"/>
    <w:rsid w:val="00DC3316"/>
    <w:rsid w:val="00DC4B07"/>
    <w:rsid w:val="00DC544D"/>
    <w:rsid w:val="00DD01AE"/>
    <w:rsid w:val="00DD4208"/>
    <w:rsid w:val="00DE3E33"/>
    <w:rsid w:val="00DF3D23"/>
    <w:rsid w:val="00E00149"/>
    <w:rsid w:val="00E01B82"/>
    <w:rsid w:val="00E02D18"/>
    <w:rsid w:val="00E10BD4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47D3B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741BE"/>
    <w:rsid w:val="00E81FD7"/>
    <w:rsid w:val="00E83033"/>
    <w:rsid w:val="00E858F2"/>
    <w:rsid w:val="00E85942"/>
    <w:rsid w:val="00E96E53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E6139"/>
    <w:rsid w:val="00EF6A03"/>
    <w:rsid w:val="00F02122"/>
    <w:rsid w:val="00F03015"/>
    <w:rsid w:val="00F114EA"/>
    <w:rsid w:val="00F20892"/>
    <w:rsid w:val="00F2344E"/>
    <w:rsid w:val="00F26BFA"/>
    <w:rsid w:val="00F3294E"/>
    <w:rsid w:val="00F331F2"/>
    <w:rsid w:val="00F37140"/>
    <w:rsid w:val="00F40029"/>
    <w:rsid w:val="00F40303"/>
    <w:rsid w:val="00F41BEE"/>
    <w:rsid w:val="00F42A0D"/>
    <w:rsid w:val="00F55210"/>
    <w:rsid w:val="00F65C17"/>
    <w:rsid w:val="00F71E9B"/>
    <w:rsid w:val="00F74D46"/>
    <w:rsid w:val="00F81047"/>
    <w:rsid w:val="00F8253E"/>
    <w:rsid w:val="00F85AE5"/>
    <w:rsid w:val="00F94C64"/>
    <w:rsid w:val="00FA3764"/>
    <w:rsid w:val="00FA5F9C"/>
    <w:rsid w:val="00FA60F7"/>
    <w:rsid w:val="00FB09B7"/>
    <w:rsid w:val="00FB2711"/>
    <w:rsid w:val="00FB2BE9"/>
    <w:rsid w:val="00FB590A"/>
    <w:rsid w:val="00FB6D9C"/>
    <w:rsid w:val="00FC240A"/>
    <w:rsid w:val="00FC32CD"/>
    <w:rsid w:val="00FC3C0F"/>
    <w:rsid w:val="00FC46F8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B35E8"/>
  </w:style>
  <w:style w:type="paragraph" w:styleId="Heading1">
    <w:name w:val="heading 1"/>
    <w:basedOn w:val="Normal"/>
    <w:next w:val="Normal"/>
    <w:link w:val="Heading1Char"/>
    <w:uiPriority w:val="9"/>
    <w:qFormat/>
    <w:rsid w:val="003B35E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9D351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B35E8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D34817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B35E8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D34817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B35E8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D34817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B35E8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68230B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B35E8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68230B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B35E8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B35E8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D34817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B35E8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D34817" w:themeColor="accent1"/>
        <w:left w:val="single" w:sz="2" w:space="10" w:color="D34817" w:themeColor="accent1"/>
        <w:bottom w:val="single" w:sz="2" w:space="10" w:color="D34817" w:themeColor="accent1"/>
        <w:right w:val="single" w:sz="2" w:space="10" w:color="D34817" w:themeColor="accent1"/>
      </w:pBdr>
      <w:ind w:left="1152" w:right="1152"/>
    </w:pPr>
    <w:rPr>
      <w:i/>
      <w:iCs/>
      <w:color w:val="D34817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3B35E8"/>
    <w:pPr>
      <w:spacing w:line="240" w:lineRule="auto"/>
    </w:pPr>
    <w:rPr>
      <w:b/>
      <w:bCs/>
      <w:color w:val="D34817" w:themeColor="accent1"/>
      <w:sz w:val="18"/>
      <w:szCs w:val="18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3B35E8"/>
    <w:rPr>
      <w:i/>
      <w:iCs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6F493C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D34817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CC990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3B35E8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3B35E8"/>
    <w:pPr>
      <w:numPr>
        <w:ilvl w:val="1"/>
      </w:numPr>
    </w:pPr>
    <w:rPr>
      <w:rFonts w:asciiTheme="majorHAnsi" w:eastAsiaTheme="majorEastAsia" w:hAnsiTheme="majorHAnsi" w:cstheme="majorBidi"/>
      <w:i/>
      <w:iCs/>
      <w:color w:val="D34817" w:themeColor="accent1"/>
      <w:spacing w:val="15"/>
      <w:sz w:val="24"/>
      <w:szCs w:val="24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3B35E8"/>
    <w:pPr>
      <w:pBdr>
        <w:bottom w:val="single" w:sz="8" w:space="4" w:color="D34817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4E4A4A" w:themeColor="text2" w:themeShade="BF"/>
      <w:spacing w:val="5"/>
      <w:sz w:val="52"/>
      <w:szCs w:val="52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9D3511" w:themeColor="accent1" w:themeShade="BF"/>
    </w:rPr>
    <w:tblPr>
      <w:tblBorders>
        <w:top w:val="single" w:sz="8" w:space="0" w:color="D34817" w:themeColor="accent1"/>
        <w:bottom w:val="single" w:sz="8" w:space="0" w:color="D34817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34817" w:themeColor="accent1"/>
          <w:left w:val="nil"/>
          <w:bottom w:val="single" w:sz="8" w:space="0" w:color="D34817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34817" w:themeColor="accent1"/>
          <w:left w:val="nil"/>
          <w:bottom w:val="single" w:sz="8" w:space="0" w:color="D34817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732117" w:themeColor="accent2" w:themeShade="BF"/>
    </w:rPr>
    <w:tblPr>
      <w:tblBorders>
        <w:top w:val="single" w:sz="8" w:space="0" w:color="9B2D1F" w:themeColor="accent2"/>
        <w:bottom w:val="single" w:sz="8" w:space="0" w:color="9B2D1F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2D1F" w:themeColor="accent2"/>
          <w:left w:val="nil"/>
          <w:bottom w:val="single" w:sz="8" w:space="0" w:color="9B2D1F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2D1F" w:themeColor="accent2"/>
          <w:left w:val="nil"/>
          <w:bottom w:val="single" w:sz="8" w:space="0" w:color="9B2D1F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7B6A4D" w:themeColor="accent3" w:themeShade="BF"/>
    </w:rPr>
    <w:tblPr>
      <w:tblBorders>
        <w:top w:val="single" w:sz="8" w:space="0" w:color="A28E6A" w:themeColor="accent3"/>
        <w:bottom w:val="single" w:sz="8" w:space="0" w:color="A28E6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28E6A" w:themeColor="accent3"/>
          <w:left w:val="nil"/>
          <w:bottom w:val="single" w:sz="8" w:space="0" w:color="A28E6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28E6A" w:themeColor="accent3"/>
          <w:left w:val="nil"/>
          <w:bottom w:val="single" w:sz="8" w:space="0" w:color="A28E6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6F493C" w:themeColor="accent4" w:themeShade="BF"/>
    </w:rPr>
    <w:tblPr>
      <w:tblBorders>
        <w:top w:val="single" w:sz="8" w:space="0" w:color="956251" w:themeColor="accent4"/>
        <w:bottom w:val="single" w:sz="8" w:space="0" w:color="956251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56251" w:themeColor="accent4"/>
          <w:left w:val="nil"/>
          <w:bottom w:val="single" w:sz="8" w:space="0" w:color="956251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56251" w:themeColor="accent4"/>
          <w:left w:val="nil"/>
          <w:bottom w:val="single" w:sz="8" w:space="0" w:color="956251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6D6262" w:themeColor="accent5" w:themeShade="BF"/>
    </w:rPr>
    <w:tblPr>
      <w:tblBorders>
        <w:top w:val="single" w:sz="8" w:space="0" w:color="918485" w:themeColor="accent5"/>
        <w:bottom w:val="single" w:sz="8" w:space="0" w:color="918485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18485" w:themeColor="accent5"/>
          <w:left w:val="nil"/>
          <w:bottom w:val="single" w:sz="8" w:space="0" w:color="918485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18485" w:themeColor="accent5"/>
          <w:left w:val="nil"/>
          <w:bottom w:val="single" w:sz="8" w:space="0" w:color="918485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634545" w:themeColor="accent6" w:themeShade="BF"/>
    </w:rPr>
    <w:tblPr>
      <w:tblBorders>
        <w:top w:val="single" w:sz="8" w:space="0" w:color="855D5D" w:themeColor="accent6"/>
        <w:bottom w:val="single" w:sz="8" w:space="0" w:color="855D5D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5D5D" w:themeColor="accent6"/>
          <w:left w:val="nil"/>
          <w:bottom w:val="single" w:sz="8" w:space="0" w:color="855D5D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5D5D" w:themeColor="accent6"/>
          <w:left w:val="nil"/>
          <w:bottom w:val="single" w:sz="8" w:space="0" w:color="855D5D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D34817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  <w:tblStylePr w:type="band1Horz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2D1F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  <w:tblStylePr w:type="band1Horz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28E6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  <w:tblStylePr w:type="band1Horz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56251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  <w:tblStylePr w:type="band1Horz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1848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  <w:tblStylePr w:type="band1Horz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55D5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  <w:tblStylePr w:type="band1Horz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  <w:insideH w:val="single" w:sz="8" w:space="0" w:color="D34817" w:themeColor="accent1"/>
        <w:insideV w:val="single" w:sz="8" w:space="0" w:color="D34817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18" w:space="0" w:color="D34817" w:themeColor="accent1"/>
          <w:right w:val="single" w:sz="8" w:space="0" w:color="D34817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  <w:tblStylePr w:type="band1Vert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  <w:shd w:val="clear" w:color="auto" w:fill="F8CFC1" w:themeFill="accent1" w:themeFillTint="3F"/>
      </w:tcPr>
    </w:tblStylePr>
    <w:tblStylePr w:type="band1Horz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  <w:insideV w:val="single" w:sz="8" w:space="0" w:color="auto"/>
        </w:tcBorders>
        <w:shd w:val="clear" w:color="auto" w:fill="F8CFC1" w:themeFill="accent1" w:themeFillTint="3F"/>
      </w:tcPr>
    </w:tblStylePr>
    <w:tblStylePr w:type="band2Horz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  <w:insideH w:val="single" w:sz="8" w:space="0" w:color="9B2D1F" w:themeColor="accent2"/>
        <w:insideV w:val="single" w:sz="8" w:space="0" w:color="9B2D1F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18" w:space="0" w:color="9B2D1F" w:themeColor="accent2"/>
          <w:right w:val="single" w:sz="8" w:space="0" w:color="9B2D1F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  <w:tblStylePr w:type="band1Vert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  <w:shd w:val="clear" w:color="auto" w:fill="F1C1BC" w:themeFill="accent2" w:themeFillTint="3F"/>
      </w:tcPr>
    </w:tblStylePr>
    <w:tblStylePr w:type="band1Horz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  <w:insideV w:val="single" w:sz="8" w:space="0" w:color="auto"/>
        </w:tcBorders>
        <w:shd w:val="clear" w:color="auto" w:fill="F1C1BC" w:themeFill="accent2" w:themeFillTint="3F"/>
      </w:tcPr>
    </w:tblStylePr>
    <w:tblStylePr w:type="band2Horz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  <w:insideH w:val="single" w:sz="8" w:space="0" w:color="A28E6A" w:themeColor="accent3"/>
        <w:insideV w:val="single" w:sz="8" w:space="0" w:color="A28E6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18" w:space="0" w:color="A28E6A" w:themeColor="accent3"/>
          <w:right w:val="single" w:sz="8" w:space="0" w:color="A28E6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  <w:tblStylePr w:type="band1Vert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  <w:shd w:val="clear" w:color="auto" w:fill="E8E2DA" w:themeFill="accent3" w:themeFillTint="3F"/>
      </w:tcPr>
    </w:tblStylePr>
    <w:tblStylePr w:type="band1Horz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  <w:insideV w:val="single" w:sz="8" w:space="0" w:color="auto"/>
        </w:tcBorders>
        <w:shd w:val="clear" w:color="auto" w:fill="E8E2DA" w:themeFill="accent3" w:themeFillTint="3F"/>
      </w:tcPr>
    </w:tblStylePr>
    <w:tblStylePr w:type="band2Horz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  <w:insideH w:val="single" w:sz="8" w:space="0" w:color="956251" w:themeColor="accent4"/>
        <w:insideV w:val="single" w:sz="8" w:space="0" w:color="956251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18" w:space="0" w:color="956251" w:themeColor="accent4"/>
          <w:right w:val="single" w:sz="8" w:space="0" w:color="956251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  <w:tblStylePr w:type="band1Vert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  <w:shd w:val="clear" w:color="auto" w:fill="E6D7D2" w:themeFill="accent4" w:themeFillTint="3F"/>
      </w:tcPr>
    </w:tblStylePr>
    <w:tblStylePr w:type="band1Horz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  <w:insideV w:val="single" w:sz="8" w:space="0" w:color="auto"/>
        </w:tcBorders>
        <w:shd w:val="clear" w:color="auto" w:fill="E6D7D2" w:themeFill="accent4" w:themeFillTint="3F"/>
      </w:tcPr>
    </w:tblStylePr>
    <w:tblStylePr w:type="band2Horz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  <w:insideH w:val="single" w:sz="8" w:space="0" w:color="918485" w:themeColor="accent5"/>
        <w:insideV w:val="single" w:sz="8" w:space="0" w:color="918485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18" w:space="0" w:color="918485" w:themeColor="accent5"/>
          <w:right w:val="single" w:sz="8" w:space="0" w:color="918485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  <w:tblStylePr w:type="band1Vert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  <w:shd w:val="clear" w:color="auto" w:fill="E3E0E0" w:themeFill="accent5" w:themeFillTint="3F"/>
      </w:tcPr>
    </w:tblStylePr>
    <w:tblStylePr w:type="band1Horz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  <w:insideV w:val="single" w:sz="8" w:space="0" w:color="auto"/>
        </w:tcBorders>
        <w:shd w:val="clear" w:color="auto" w:fill="E3E0E0" w:themeFill="accent5" w:themeFillTint="3F"/>
      </w:tcPr>
    </w:tblStylePr>
    <w:tblStylePr w:type="band2Horz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  <w:insideH w:val="single" w:sz="8" w:space="0" w:color="855D5D" w:themeColor="accent6"/>
        <w:insideV w:val="single" w:sz="8" w:space="0" w:color="855D5D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18" w:space="0" w:color="855D5D" w:themeColor="accent6"/>
          <w:right w:val="single" w:sz="8" w:space="0" w:color="855D5D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  <w:tblStylePr w:type="band1Vert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  <w:shd w:val="clear" w:color="auto" w:fill="E2D5D5" w:themeFill="accent6" w:themeFillTint="3F"/>
      </w:tcPr>
    </w:tblStylePr>
    <w:tblStylePr w:type="band1Horz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  <w:insideV w:val="single" w:sz="8" w:space="0" w:color="auto"/>
        </w:tcBorders>
        <w:shd w:val="clear" w:color="auto" w:fill="E2D5D5" w:themeFill="accent6" w:themeFillTint="3F"/>
      </w:tcPr>
    </w:tblStylePr>
    <w:tblStylePr w:type="band2Horz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EA6F44" w:themeColor="accent1" w:themeTint="BF"/>
        <w:left w:val="single" w:sz="8" w:space="0" w:color="EA6F44" w:themeColor="accent1" w:themeTint="BF"/>
        <w:bottom w:val="single" w:sz="8" w:space="0" w:color="EA6F44" w:themeColor="accent1" w:themeTint="BF"/>
        <w:right w:val="single" w:sz="8" w:space="0" w:color="EA6F44" w:themeColor="accent1" w:themeTint="BF"/>
        <w:insideH w:val="single" w:sz="8" w:space="0" w:color="EA6F4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EA6F44" w:themeColor="accent1" w:themeTint="BF"/>
          <w:left w:val="single" w:sz="8" w:space="0" w:color="EA6F44" w:themeColor="accent1" w:themeTint="BF"/>
          <w:bottom w:val="single" w:sz="8" w:space="0" w:color="EA6F44" w:themeColor="accent1" w:themeTint="BF"/>
          <w:right w:val="single" w:sz="8" w:space="0" w:color="EA6F44" w:themeColor="accent1" w:themeTint="BF"/>
          <w:insideH w:val="nil"/>
          <w:insideV w:val="nil"/>
        </w:tcBorders>
        <w:shd w:val="clear" w:color="auto" w:fill="D34817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A6F44" w:themeColor="accent1" w:themeTint="BF"/>
          <w:left w:val="single" w:sz="8" w:space="0" w:color="EA6F44" w:themeColor="accent1" w:themeTint="BF"/>
          <w:bottom w:val="single" w:sz="8" w:space="0" w:color="EA6F44" w:themeColor="accent1" w:themeTint="BF"/>
          <w:right w:val="single" w:sz="8" w:space="0" w:color="EA6F4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8CFC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8CFC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D64634" w:themeColor="accent2" w:themeTint="BF"/>
        <w:left w:val="single" w:sz="8" w:space="0" w:color="D64634" w:themeColor="accent2" w:themeTint="BF"/>
        <w:bottom w:val="single" w:sz="8" w:space="0" w:color="D64634" w:themeColor="accent2" w:themeTint="BF"/>
        <w:right w:val="single" w:sz="8" w:space="0" w:color="D64634" w:themeColor="accent2" w:themeTint="BF"/>
        <w:insideH w:val="single" w:sz="8" w:space="0" w:color="D6463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D64634" w:themeColor="accent2" w:themeTint="BF"/>
          <w:left w:val="single" w:sz="8" w:space="0" w:color="D64634" w:themeColor="accent2" w:themeTint="BF"/>
          <w:bottom w:val="single" w:sz="8" w:space="0" w:color="D64634" w:themeColor="accent2" w:themeTint="BF"/>
          <w:right w:val="single" w:sz="8" w:space="0" w:color="D64634" w:themeColor="accent2" w:themeTint="BF"/>
          <w:insideH w:val="nil"/>
          <w:insideV w:val="nil"/>
        </w:tcBorders>
        <w:shd w:val="clear" w:color="auto" w:fill="9B2D1F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64634" w:themeColor="accent2" w:themeTint="BF"/>
          <w:left w:val="single" w:sz="8" w:space="0" w:color="D64634" w:themeColor="accent2" w:themeTint="BF"/>
          <w:bottom w:val="single" w:sz="8" w:space="0" w:color="D64634" w:themeColor="accent2" w:themeTint="BF"/>
          <w:right w:val="single" w:sz="8" w:space="0" w:color="D6463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1C1BC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1C1BC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B9AA8F" w:themeColor="accent3" w:themeTint="BF"/>
        <w:left w:val="single" w:sz="8" w:space="0" w:color="B9AA8F" w:themeColor="accent3" w:themeTint="BF"/>
        <w:bottom w:val="single" w:sz="8" w:space="0" w:color="B9AA8F" w:themeColor="accent3" w:themeTint="BF"/>
        <w:right w:val="single" w:sz="8" w:space="0" w:color="B9AA8F" w:themeColor="accent3" w:themeTint="BF"/>
        <w:insideH w:val="single" w:sz="8" w:space="0" w:color="B9AA8F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9AA8F" w:themeColor="accent3" w:themeTint="BF"/>
          <w:left w:val="single" w:sz="8" w:space="0" w:color="B9AA8F" w:themeColor="accent3" w:themeTint="BF"/>
          <w:bottom w:val="single" w:sz="8" w:space="0" w:color="B9AA8F" w:themeColor="accent3" w:themeTint="BF"/>
          <w:right w:val="single" w:sz="8" w:space="0" w:color="B9AA8F" w:themeColor="accent3" w:themeTint="BF"/>
          <w:insideH w:val="nil"/>
          <w:insideV w:val="nil"/>
        </w:tcBorders>
        <w:shd w:val="clear" w:color="auto" w:fill="A28E6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9AA8F" w:themeColor="accent3" w:themeTint="BF"/>
          <w:left w:val="single" w:sz="8" w:space="0" w:color="B9AA8F" w:themeColor="accent3" w:themeTint="BF"/>
          <w:bottom w:val="single" w:sz="8" w:space="0" w:color="B9AA8F" w:themeColor="accent3" w:themeTint="BF"/>
          <w:right w:val="single" w:sz="8" w:space="0" w:color="B9AA8F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2DA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2DA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B58676" w:themeColor="accent4" w:themeTint="BF"/>
        <w:left w:val="single" w:sz="8" w:space="0" w:color="B58676" w:themeColor="accent4" w:themeTint="BF"/>
        <w:bottom w:val="single" w:sz="8" w:space="0" w:color="B58676" w:themeColor="accent4" w:themeTint="BF"/>
        <w:right w:val="single" w:sz="8" w:space="0" w:color="B58676" w:themeColor="accent4" w:themeTint="BF"/>
        <w:insideH w:val="single" w:sz="8" w:space="0" w:color="B58676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58676" w:themeColor="accent4" w:themeTint="BF"/>
          <w:left w:val="single" w:sz="8" w:space="0" w:color="B58676" w:themeColor="accent4" w:themeTint="BF"/>
          <w:bottom w:val="single" w:sz="8" w:space="0" w:color="B58676" w:themeColor="accent4" w:themeTint="BF"/>
          <w:right w:val="single" w:sz="8" w:space="0" w:color="B58676" w:themeColor="accent4" w:themeTint="BF"/>
          <w:insideH w:val="nil"/>
          <w:insideV w:val="nil"/>
        </w:tcBorders>
        <w:shd w:val="clear" w:color="auto" w:fill="956251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58676" w:themeColor="accent4" w:themeTint="BF"/>
          <w:left w:val="single" w:sz="8" w:space="0" w:color="B58676" w:themeColor="accent4" w:themeTint="BF"/>
          <w:bottom w:val="single" w:sz="8" w:space="0" w:color="B58676" w:themeColor="accent4" w:themeTint="BF"/>
          <w:right w:val="single" w:sz="8" w:space="0" w:color="B58676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D7D2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D7D2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CA2A3" w:themeColor="accent5" w:themeTint="BF"/>
        <w:left w:val="single" w:sz="8" w:space="0" w:color="ACA2A3" w:themeColor="accent5" w:themeTint="BF"/>
        <w:bottom w:val="single" w:sz="8" w:space="0" w:color="ACA2A3" w:themeColor="accent5" w:themeTint="BF"/>
        <w:right w:val="single" w:sz="8" w:space="0" w:color="ACA2A3" w:themeColor="accent5" w:themeTint="BF"/>
        <w:insideH w:val="single" w:sz="8" w:space="0" w:color="ACA2A3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CA2A3" w:themeColor="accent5" w:themeTint="BF"/>
          <w:left w:val="single" w:sz="8" w:space="0" w:color="ACA2A3" w:themeColor="accent5" w:themeTint="BF"/>
          <w:bottom w:val="single" w:sz="8" w:space="0" w:color="ACA2A3" w:themeColor="accent5" w:themeTint="BF"/>
          <w:right w:val="single" w:sz="8" w:space="0" w:color="ACA2A3" w:themeColor="accent5" w:themeTint="BF"/>
          <w:insideH w:val="nil"/>
          <w:insideV w:val="nil"/>
        </w:tcBorders>
        <w:shd w:val="clear" w:color="auto" w:fill="91848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CA2A3" w:themeColor="accent5" w:themeTint="BF"/>
          <w:left w:val="single" w:sz="8" w:space="0" w:color="ACA2A3" w:themeColor="accent5" w:themeTint="BF"/>
          <w:bottom w:val="single" w:sz="8" w:space="0" w:color="ACA2A3" w:themeColor="accent5" w:themeTint="BF"/>
          <w:right w:val="single" w:sz="8" w:space="0" w:color="ACA2A3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0E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3E0E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A78181" w:themeColor="accent6" w:themeTint="BF"/>
        <w:left w:val="single" w:sz="8" w:space="0" w:color="A78181" w:themeColor="accent6" w:themeTint="BF"/>
        <w:bottom w:val="single" w:sz="8" w:space="0" w:color="A78181" w:themeColor="accent6" w:themeTint="BF"/>
        <w:right w:val="single" w:sz="8" w:space="0" w:color="A78181" w:themeColor="accent6" w:themeTint="BF"/>
        <w:insideH w:val="single" w:sz="8" w:space="0" w:color="A78181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78181" w:themeColor="accent6" w:themeTint="BF"/>
          <w:left w:val="single" w:sz="8" w:space="0" w:color="A78181" w:themeColor="accent6" w:themeTint="BF"/>
          <w:bottom w:val="single" w:sz="8" w:space="0" w:color="A78181" w:themeColor="accent6" w:themeTint="BF"/>
          <w:right w:val="single" w:sz="8" w:space="0" w:color="A78181" w:themeColor="accent6" w:themeTint="BF"/>
          <w:insideH w:val="nil"/>
          <w:insideV w:val="nil"/>
        </w:tcBorders>
        <w:shd w:val="clear" w:color="auto" w:fill="855D5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78181" w:themeColor="accent6" w:themeTint="BF"/>
          <w:left w:val="single" w:sz="8" w:space="0" w:color="A78181" w:themeColor="accent6" w:themeTint="BF"/>
          <w:bottom w:val="single" w:sz="8" w:space="0" w:color="A78181" w:themeColor="accent6" w:themeTint="BF"/>
          <w:right w:val="single" w:sz="8" w:space="0" w:color="A78181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D5D5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2D5D5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D34817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4817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34817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2D1F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B2D1F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2D1F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28E6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28E6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28E6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56251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56251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56251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18485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1848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18485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55D5D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55D5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55D5D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D34817" w:themeColor="accent1"/>
        <w:bottom w:val="single" w:sz="8" w:space="0" w:color="D34817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D34817" w:themeColor="accent1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D34817" w:themeColor="accent1"/>
          <w:bottom w:val="single" w:sz="8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D34817" w:themeColor="accent1"/>
          <w:bottom w:val="single" w:sz="8" w:space="0" w:color="D34817" w:themeColor="accent1"/>
        </w:tcBorders>
      </w:tcPr>
    </w:tblStylePr>
    <w:tblStylePr w:type="band1Vert">
      <w:tblPr/>
      <w:tcPr>
        <w:shd w:val="clear" w:color="auto" w:fill="F8CFC1" w:themeFill="accent1" w:themeFillTint="3F"/>
      </w:tcPr>
    </w:tblStylePr>
    <w:tblStylePr w:type="band1Horz">
      <w:tblPr/>
      <w:tcPr>
        <w:shd w:val="clear" w:color="auto" w:fill="F8CFC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B2D1F" w:themeColor="accent2"/>
        <w:bottom w:val="single" w:sz="8" w:space="0" w:color="9B2D1F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2D1F" w:themeColor="accent2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9B2D1F" w:themeColor="accent2"/>
          <w:bottom w:val="single" w:sz="8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2D1F" w:themeColor="accent2"/>
          <w:bottom w:val="single" w:sz="8" w:space="0" w:color="9B2D1F" w:themeColor="accent2"/>
        </w:tcBorders>
      </w:tcPr>
    </w:tblStylePr>
    <w:tblStylePr w:type="band1Vert">
      <w:tblPr/>
      <w:tcPr>
        <w:shd w:val="clear" w:color="auto" w:fill="F1C1BC" w:themeFill="accent2" w:themeFillTint="3F"/>
      </w:tcPr>
    </w:tblStylePr>
    <w:tblStylePr w:type="band1Horz">
      <w:tblPr/>
      <w:tcPr>
        <w:shd w:val="clear" w:color="auto" w:fill="F1C1BC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A28E6A" w:themeColor="accent3"/>
        <w:bottom w:val="single" w:sz="8" w:space="0" w:color="A28E6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28E6A" w:themeColor="accent3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A28E6A" w:themeColor="accent3"/>
          <w:bottom w:val="single" w:sz="8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28E6A" w:themeColor="accent3"/>
          <w:bottom w:val="single" w:sz="8" w:space="0" w:color="A28E6A" w:themeColor="accent3"/>
        </w:tcBorders>
      </w:tcPr>
    </w:tblStylePr>
    <w:tblStylePr w:type="band1Vert">
      <w:tblPr/>
      <w:tcPr>
        <w:shd w:val="clear" w:color="auto" w:fill="E8E2DA" w:themeFill="accent3" w:themeFillTint="3F"/>
      </w:tcPr>
    </w:tblStylePr>
    <w:tblStylePr w:type="band1Horz">
      <w:tblPr/>
      <w:tcPr>
        <w:shd w:val="clear" w:color="auto" w:fill="E8E2DA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56251" w:themeColor="accent4"/>
        <w:bottom w:val="single" w:sz="8" w:space="0" w:color="956251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56251" w:themeColor="accent4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956251" w:themeColor="accent4"/>
          <w:bottom w:val="single" w:sz="8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56251" w:themeColor="accent4"/>
          <w:bottom w:val="single" w:sz="8" w:space="0" w:color="956251" w:themeColor="accent4"/>
        </w:tcBorders>
      </w:tcPr>
    </w:tblStylePr>
    <w:tblStylePr w:type="band1Vert">
      <w:tblPr/>
      <w:tcPr>
        <w:shd w:val="clear" w:color="auto" w:fill="E6D7D2" w:themeFill="accent4" w:themeFillTint="3F"/>
      </w:tcPr>
    </w:tblStylePr>
    <w:tblStylePr w:type="band1Horz">
      <w:tblPr/>
      <w:tcPr>
        <w:shd w:val="clear" w:color="auto" w:fill="E6D7D2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18485" w:themeColor="accent5"/>
        <w:bottom w:val="single" w:sz="8" w:space="0" w:color="918485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18485" w:themeColor="accent5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918485" w:themeColor="accent5"/>
          <w:bottom w:val="single" w:sz="8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18485" w:themeColor="accent5"/>
          <w:bottom w:val="single" w:sz="8" w:space="0" w:color="918485" w:themeColor="accent5"/>
        </w:tcBorders>
      </w:tcPr>
    </w:tblStylePr>
    <w:tblStylePr w:type="band1Vert">
      <w:tblPr/>
      <w:tcPr>
        <w:shd w:val="clear" w:color="auto" w:fill="E3E0E0" w:themeFill="accent5" w:themeFillTint="3F"/>
      </w:tcPr>
    </w:tblStylePr>
    <w:tblStylePr w:type="band1Horz">
      <w:tblPr/>
      <w:tcPr>
        <w:shd w:val="clear" w:color="auto" w:fill="E3E0E0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55D5D" w:themeColor="accent6"/>
        <w:bottom w:val="single" w:sz="8" w:space="0" w:color="855D5D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55D5D" w:themeColor="accent6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855D5D" w:themeColor="accent6"/>
          <w:bottom w:val="single" w:sz="8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55D5D" w:themeColor="accent6"/>
          <w:bottom w:val="single" w:sz="8" w:space="0" w:color="855D5D" w:themeColor="accent6"/>
        </w:tcBorders>
      </w:tcPr>
    </w:tblStylePr>
    <w:tblStylePr w:type="band1Vert">
      <w:tblPr/>
      <w:tcPr>
        <w:shd w:val="clear" w:color="auto" w:fill="E2D5D5" w:themeFill="accent6" w:themeFillTint="3F"/>
      </w:tcPr>
    </w:tblStylePr>
    <w:tblStylePr w:type="band1Horz">
      <w:tblPr/>
      <w:tcPr>
        <w:shd w:val="clear" w:color="auto" w:fill="E2D5D5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D34817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D34817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D34817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8CFC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2D1F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2D1F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1C1BC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28E6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28E6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28E6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8E2DA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56251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56251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56251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D7D2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18485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18485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18485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3E0E0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55D5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55D5D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55D5D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2D5D5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EA6F44" w:themeColor="accent1" w:themeTint="BF"/>
        <w:left w:val="single" w:sz="8" w:space="0" w:color="EA6F44" w:themeColor="accent1" w:themeTint="BF"/>
        <w:bottom w:val="single" w:sz="8" w:space="0" w:color="EA6F44" w:themeColor="accent1" w:themeTint="BF"/>
        <w:right w:val="single" w:sz="8" w:space="0" w:color="EA6F44" w:themeColor="accent1" w:themeTint="BF"/>
        <w:insideH w:val="single" w:sz="8" w:space="0" w:color="EA6F44" w:themeColor="accent1" w:themeTint="BF"/>
        <w:insideV w:val="single" w:sz="8" w:space="0" w:color="EA6F44" w:themeColor="accent1" w:themeTint="BF"/>
      </w:tblBorders>
    </w:tblPr>
    <w:tcPr>
      <w:shd w:val="clear" w:color="auto" w:fill="F8CFC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EA6F4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19F82" w:themeFill="accent1" w:themeFillTint="7F"/>
      </w:tcPr>
    </w:tblStylePr>
    <w:tblStylePr w:type="band1Horz">
      <w:tblPr/>
      <w:tcPr>
        <w:shd w:val="clear" w:color="auto" w:fill="F19F8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D64634" w:themeColor="accent2" w:themeTint="BF"/>
        <w:left w:val="single" w:sz="8" w:space="0" w:color="D64634" w:themeColor="accent2" w:themeTint="BF"/>
        <w:bottom w:val="single" w:sz="8" w:space="0" w:color="D64634" w:themeColor="accent2" w:themeTint="BF"/>
        <w:right w:val="single" w:sz="8" w:space="0" w:color="D64634" w:themeColor="accent2" w:themeTint="BF"/>
        <w:insideH w:val="single" w:sz="8" w:space="0" w:color="D64634" w:themeColor="accent2" w:themeTint="BF"/>
        <w:insideV w:val="single" w:sz="8" w:space="0" w:color="D64634" w:themeColor="accent2" w:themeTint="BF"/>
      </w:tblBorders>
    </w:tblPr>
    <w:tcPr>
      <w:shd w:val="clear" w:color="auto" w:fill="F1C1BC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D64634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48478" w:themeFill="accent2" w:themeFillTint="7F"/>
      </w:tcPr>
    </w:tblStylePr>
    <w:tblStylePr w:type="band1Horz">
      <w:tblPr/>
      <w:tcPr>
        <w:shd w:val="clear" w:color="auto" w:fill="E48478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B9AA8F" w:themeColor="accent3" w:themeTint="BF"/>
        <w:left w:val="single" w:sz="8" w:space="0" w:color="B9AA8F" w:themeColor="accent3" w:themeTint="BF"/>
        <w:bottom w:val="single" w:sz="8" w:space="0" w:color="B9AA8F" w:themeColor="accent3" w:themeTint="BF"/>
        <w:right w:val="single" w:sz="8" w:space="0" w:color="B9AA8F" w:themeColor="accent3" w:themeTint="BF"/>
        <w:insideH w:val="single" w:sz="8" w:space="0" w:color="B9AA8F" w:themeColor="accent3" w:themeTint="BF"/>
        <w:insideV w:val="single" w:sz="8" w:space="0" w:color="B9AA8F" w:themeColor="accent3" w:themeTint="BF"/>
      </w:tblBorders>
    </w:tblPr>
    <w:tcPr>
      <w:shd w:val="clear" w:color="auto" w:fill="E8E2DA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9AA8F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C6B4" w:themeFill="accent3" w:themeFillTint="7F"/>
      </w:tcPr>
    </w:tblStylePr>
    <w:tblStylePr w:type="band1Horz">
      <w:tblPr/>
      <w:tcPr>
        <w:shd w:val="clear" w:color="auto" w:fill="D0C6B4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B58676" w:themeColor="accent4" w:themeTint="BF"/>
        <w:left w:val="single" w:sz="8" w:space="0" w:color="B58676" w:themeColor="accent4" w:themeTint="BF"/>
        <w:bottom w:val="single" w:sz="8" w:space="0" w:color="B58676" w:themeColor="accent4" w:themeTint="BF"/>
        <w:right w:val="single" w:sz="8" w:space="0" w:color="B58676" w:themeColor="accent4" w:themeTint="BF"/>
        <w:insideH w:val="single" w:sz="8" w:space="0" w:color="B58676" w:themeColor="accent4" w:themeTint="BF"/>
        <w:insideV w:val="single" w:sz="8" w:space="0" w:color="B58676" w:themeColor="accent4" w:themeTint="BF"/>
      </w:tblBorders>
    </w:tblPr>
    <w:tcPr>
      <w:shd w:val="clear" w:color="auto" w:fill="E6D7D2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58676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AEA4" w:themeFill="accent4" w:themeFillTint="7F"/>
      </w:tcPr>
    </w:tblStylePr>
    <w:tblStylePr w:type="band1Horz">
      <w:tblPr/>
      <w:tcPr>
        <w:shd w:val="clear" w:color="auto" w:fill="CDAEA4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CA2A3" w:themeColor="accent5" w:themeTint="BF"/>
        <w:left w:val="single" w:sz="8" w:space="0" w:color="ACA2A3" w:themeColor="accent5" w:themeTint="BF"/>
        <w:bottom w:val="single" w:sz="8" w:space="0" w:color="ACA2A3" w:themeColor="accent5" w:themeTint="BF"/>
        <w:right w:val="single" w:sz="8" w:space="0" w:color="ACA2A3" w:themeColor="accent5" w:themeTint="BF"/>
        <w:insideH w:val="single" w:sz="8" w:space="0" w:color="ACA2A3" w:themeColor="accent5" w:themeTint="BF"/>
        <w:insideV w:val="single" w:sz="8" w:space="0" w:color="ACA2A3" w:themeColor="accent5" w:themeTint="BF"/>
      </w:tblBorders>
    </w:tblPr>
    <w:tcPr>
      <w:shd w:val="clear" w:color="auto" w:fill="E3E0E0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CA2A3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8C1C1" w:themeFill="accent5" w:themeFillTint="7F"/>
      </w:tcPr>
    </w:tblStylePr>
    <w:tblStylePr w:type="band1Horz">
      <w:tblPr/>
      <w:tcPr>
        <w:shd w:val="clear" w:color="auto" w:fill="C8C1C1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A78181" w:themeColor="accent6" w:themeTint="BF"/>
        <w:left w:val="single" w:sz="8" w:space="0" w:color="A78181" w:themeColor="accent6" w:themeTint="BF"/>
        <w:bottom w:val="single" w:sz="8" w:space="0" w:color="A78181" w:themeColor="accent6" w:themeTint="BF"/>
        <w:right w:val="single" w:sz="8" w:space="0" w:color="A78181" w:themeColor="accent6" w:themeTint="BF"/>
        <w:insideH w:val="single" w:sz="8" w:space="0" w:color="A78181" w:themeColor="accent6" w:themeTint="BF"/>
        <w:insideV w:val="single" w:sz="8" w:space="0" w:color="A78181" w:themeColor="accent6" w:themeTint="BF"/>
      </w:tblBorders>
    </w:tblPr>
    <w:tcPr>
      <w:shd w:val="clear" w:color="auto" w:fill="E2D5D5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78181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4ABAB" w:themeFill="accent6" w:themeFillTint="7F"/>
      </w:tcPr>
    </w:tblStylePr>
    <w:tblStylePr w:type="band1Horz">
      <w:tblPr/>
      <w:tcPr>
        <w:shd w:val="clear" w:color="auto" w:fill="C4ABAB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  <w:insideH w:val="single" w:sz="8" w:space="0" w:color="D34817" w:themeColor="accent1"/>
        <w:insideV w:val="single" w:sz="8" w:space="0" w:color="D34817" w:themeColor="accent1"/>
      </w:tblBorders>
    </w:tblPr>
    <w:tcPr>
      <w:shd w:val="clear" w:color="auto" w:fill="F8CFC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CECE6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9D8CD" w:themeFill="accent1" w:themeFillTint="33"/>
      </w:tcPr>
    </w:tblStylePr>
    <w:tblStylePr w:type="band1Vert">
      <w:tblPr/>
      <w:tcPr>
        <w:shd w:val="clear" w:color="auto" w:fill="F19F8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F19F8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  <w:insideH w:val="single" w:sz="8" w:space="0" w:color="9B2D1F" w:themeColor="accent2"/>
        <w:insideV w:val="single" w:sz="8" w:space="0" w:color="9B2D1F" w:themeColor="accent2"/>
      </w:tblBorders>
    </w:tblPr>
    <w:tcPr>
      <w:shd w:val="clear" w:color="auto" w:fill="F1C1BC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9E6E4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4CDC8" w:themeFill="accent2" w:themeFillTint="33"/>
      </w:tcPr>
    </w:tblStylePr>
    <w:tblStylePr w:type="band1Vert">
      <w:tblPr/>
      <w:tcPr>
        <w:shd w:val="clear" w:color="auto" w:fill="E48478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E48478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  <w:insideH w:val="single" w:sz="8" w:space="0" w:color="A28E6A" w:themeColor="accent3"/>
        <w:insideV w:val="single" w:sz="8" w:space="0" w:color="A28E6A" w:themeColor="accent3"/>
      </w:tblBorders>
    </w:tblPr>
    <w:tcPr>
      <w:shd w:val="clear" w:color="auto" w:fill="E8E2DA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3F0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CE8E1" w:themeFill="accent3" w:themeFillTint="33"/>
      </w:tcPr>
    </w:tblStylePr>
    <w:tblStylePr w:type="band1Vert">
      <w:tblPr/>
      <w:tcPr>
        <w:shd w:val="clear" w:color="auto" w:fill="D0C6B4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0C6B4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  <w:insideH w:val="single" w:sz="8" w:space="0" w:color="956251" w:themeColor="accent4"/>
        <w:insideV w:val="single" w:sz="8" w:space="0" w:color="956251" w:themeColor="accent4"/>
      </w:tblBorders>
    </w:tblPr>
    <w:tcPr>
      <w:shd w:val="clear" w:color="auto" w:fill="E6D7D2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5EFED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BDEDA" w:themeFill="accent4" w:themeFillTint="33"/>
      </w:tcPr>
    </w:tblStylePr>
    <w:tblStylePr w:type="band1Vert">
      <w:tblPr/>
      <w:tcPr>
        <w:shd w:val="clear" w:color="auto" w:fill="CDAEA4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DAEA4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  <w:insideH w:val="single" w:sz="8" w:space="0" w:color="918485" w:themeColor="accent5"/>
        <w:insideV w:val="single" w:sz="8" w:space="0" w:color="918485" w:themeColor="accent5"/>
      </w:tblBorders>
    </w:tblPr>
    <w:tcPr>
      <w:shd w:val="clear" w:color="auto" w:fill="E3E0E0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4F2F2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9E6E6" w:themeFill="accent5" w:themeFillTint="33"/>
      </w:tcPr>
    </w:tblStylePr>
    <w:tblStylePr w:type="band1Vert">
      <w:tblPr/>
      <w:tcPr>
        <w:shd w:val="clear" w:color="auto" w:fill="C8C1C1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8C1C1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  <w:insideH w:val="single" w:sz="8" w:space="0" w:color="855D5D" w:themeColor="accent6"/>
        <w:insideV w:val="single" w:sz="8" w:space="0" w:color="855D5D" w:themeColor="accent6"/>
      </w:tblBorders>
    </w:tblPr>
    <w:tcPr>
      <w:shd w:val="clear" w:color="auto" w:fill="E2D5D5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3EEEE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7DDDD" w:themeFill="accent6" w:themeFillTint="33"/>
      </w:tcPr>
    </w:tblStylePr>
    <w:tblStylePr w:type="band1Vert">
      <w:tblPr/>
      <w:tcPr>
        <w:shd w:val="clear" w:color="auto" w:fill="C4ABAB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4ABAB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8CFC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D34817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D34817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D34817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D34817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19F8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F19F8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1C1BC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B2D1F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B2D1F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2D1F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2D1F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E48478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E48478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2DA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28E6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28E6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28E6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28E6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0C6B4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0C6B4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D7D2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56251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56251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56251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56251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AEA4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DAEA4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3E0E0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18485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18485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18485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18485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8C1C1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8C1C1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2D5D5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55D5D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55D5D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55D5D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55D5D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4ABAB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4ABAB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D34817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8230B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D351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D351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D351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D3511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B2D1F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C160F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32117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32117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32117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32117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28E6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4633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6A4D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6A4D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6A4D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6A4D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56251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A3028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F493C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F493C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493C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493C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18485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84141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D6262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D6262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D6262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D6262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855D5D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22E2E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34545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34545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4545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4545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9B2D1F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9B2D1F" w:themeColor="accent2"/>
        <w:left w:val="single" w:sz="4" w:space="0" w:color="D34817" w:themeColor="accent1"/>
        <w:bottom w:val="single" w:sz="4" w:space="0" w:color="D34817" w:themeColor="accent1"/>
        <w:right w:val="single" w:sz="4" w:space="0" w:color="D34817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CECE6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E2A0D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7E2A0D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E2A0D" w:themeFill="accent1" w:themeFillShade="99"/>
      </w:tcPr>
    </w:tblStylePr>
    <w:tblStylePr w:type="band1Vert">
      <w:tblPr/>
      <w:tcPr>
        <w:shd w:val="clear" w:color="auto" w:fill="F4B29B" w:themeFill="accent1" w:themeFillTint="66"/>
      </w:tcPr>
    </w:tblStylePr>
    <w:tblStylePr w:type="band1Horz">
      <w:tblPr/>
      <w:tcPr>
        <w:shd w:val="clear" w:color="auto" w:fill="F19F8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9B2D1F" w:themeColor="accent2"/>
        <w:left w:val="single" w:sz="4" w:space="0" w:color="9B2D1F" w:themeColor="accent2"/>
        <w:bottom w:val="single" w:sz="4" w:space="0" w:color="9B2D1F" w:themeColor="accent2"/>
        <w:right w:val="single" w:sz="4" w:space="0" w:color="9B2D1F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9E6E4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C1A12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C1A12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C1A12" w:themeFill="accent2" w:themeFillShade="99"/>
      </w:tcPr>
    </w:tblStylePr>
    <w:tblStylePr w:type="band1Vert">
      <w:tblPr/>
      <w:tcPr>
        <w:shd w:val="clear" w:color="auto" w:fill="E99C92" w:themeFill="accent2" w:themeFillTint="66"/>
      </w:tcPr>
    </w:tblStylePr>
    <w:tblStylePr w:type="band1Horz">
      <w:tblPr/>
      <w:tcPr>
        <w:shd w:val="clear" w:color="auto" w:fill="E48478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956251" w:themeColor="accent4"/>
        <w:left w:val="single" w:sz="4" w:space="0" w:color="A28E6A" w:themeColor="accent3"/>
        <w:bottom w:val="single" w:sz="4" w:space="0" w:color="A28E6A" w:themeColor="accent3"/>
        <w:right w:val="single" w:sz="4" w:space="0" w:color="A28E6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3F0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56251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2553D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2553D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2553D" w:themeFill="accent3" w:themeFillShade="99"/>
      </w:tcPr>
    </w:tblStylePr>
    <w:tblStylePr w:type="band1Vert">
      <w:tblPr/>
      <w:tcPr>
        <w:shd w:val="clear" w:color="auto" w:fill="D9D1C3" w:themeFill="accent3" w:themeFillTint="66"/>
      </w:tcPr>
    </w:tblStylePr>
    <w:tblStylePr w:type="band1Horz">
      <w:tblPr/>
      <w:tcPr>
        <w:shd w:val="clear" w:color="auto" w:fill="D0C6B4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A28E6A" w:themeColor="accent3"/>
        <w:left w:val="single" w:sz="4" w:space="0" w:color="956251" w:themeColor="accent4"/>
        <w:bottom w:val="single" w:sz="4" w:space="0" w:color="956251" w:themeColor="accent4"/>
        <w:right w:val="single" w:sz="4" w:space="0" w:color="956251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EFED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A28E6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93A30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93A30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93A30" w:themeFill="accent4" w:themeFillShade="99"/>
      </w:tcPr>
    </w:tblStylePr>
    <w:tblStylePr w:type="band1Vert">
      <w:tblPr/>
      <w:tcPr>
        <w:shd w:val="clear" w:color="auto" w:fill="D7BEB6" w:themeFill="accent4" w:themeFillTint="66"/>
      </w:tcPr>
    </w:tblStylePr>
    <w:tblStylePr w:type="band1Horz">
      <w:tblPr/>
      <w:tcPr>
        <w:shd w:val="clear" w:color="auto" w:fill="CDAEA4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55D5D" w:themeColor="accent6"/>
        <w:left w:val="single" w:sz="4" w:space="0" w:color="918485" w:themeColor="accent5"/>
        <w:bottom w:val="single" w:sz="4" w:space="0" w:color="918485" w:themeColor="accent5"/>
        <w:right w:val="single" w:sz="4" w:space="0" w:color="918485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4F2F2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55D5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74E4F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74E4F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4E4F" w:themeFill="accent5" w:themeFillShade="99"/>
      </w:tcPr>
    </w:tblStylePr>
    <w:tblStylePr w:type="band1Vert">
      <w:tblPr/>
      <w:tcPr>
        <w:shd w:val="clear" w:color="auto" w:fill="D3CDCE" w:themeFill="accent5" w:themeFillTint="66"/>
      </w:tcPr>
    </w:tblStylePr>
    <w:tblStylePr w:type="band1Horz">
      <w:tblPr/>
      <w:tcPr>
        <w:shd w:val="clear" w:color="auto" w:fill="C8C1C1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918485" w:themeColor="accent5"/>
        <w:left w:val="single" w:sz="4" w:space="0" w:color="855D5D" w:themeColor="accent6"/>
        <w:bottom w:val="single" w:sz="4" w:space="0" w:color="855D5D" w:themeColor="accent6"/>
        <w:right w:val="single" w:sz="4" w:space="0" w:color="855D5D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EEEE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18485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F3737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F3737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F3737" w:themeFill="accent6" w:themeFillShade="99"/>
      </w:tcPr>
    </w:tblStylePr>
    <w:tblStylePr w:type="band1Vert">
      <w:tblPr/>
      <w:tcPr>
        <w:shd w:val="clear" w:color="auto" w:fill="D0BCBC" w:themeFill="accent6" w:themeFillTint="66"/>
      </w:tcPr>
    </w:tblStylePr>
    <w:tblStylePr w:type="band1Horz">
      <w:tblPr/>
      <w:tcPr>
        <w:shd w:val="clear" w:color="auto" w:fill="C4ABAB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B2318" w:themeFill="accent2" w:themeFillShade="CC"/>
      </w:tcPr>
    </w:tblStylePr>
    <w:tblStylePr w:type="lastRow">
      <w:rPr>
        <w:b/>
        <w:bCs/>
        <w:color w:val="7B231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CECE6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B2318" w:themeFill="accent2" w:themeFillShade="CC"/>
      </w:tcPr>
    </w:tblStylePr>
    <w:tblStylePr w:type="lastRow">
      <w:rPr>
        <w:b/>
        <w:bCs/>
        <w:color w:val="7B231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9E6E4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B2318" w:themeFill="accent2" w:themeFillShade="CC"/>
      </w:tcPr>
    </w:tblStylePr>
    <w:tblStylePr w:type="lastRow">
      <w:rPr>
        <w:b/>
        <w:bCs/>
        <w:color w:val="7B231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5F3F0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74E40" w:themeFill="accent4" w:themeFillShade="CC"/>
      </w:tcPr>
    </w:tblStylePr>
    <w:tblStylePr w:type="lastRow">
      <w:rPr>
        <w:b/>
        <w:bCs/>
        <w:color w:val="774E40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5EFED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37252" w:themeFill="accent3" w:themeFillShade="CC"/>
      </w:tcPr>
    </w:tblStylePr>
    <w:tblStylePr w:type="lastRow">
      <w:rPr>
        <w:b/>
        <w:bCs/>
        <w:color w:val="837252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4F2F2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A4A4A" w:themeFill="accent6" w:themeFillShade="CC"/>
      </w:tcPr>
    </w:tblStylePr>
    <w:tblStylePr w:type="lastRow">
      <w:rPr>
        <w:b/>
        <w:bCs/>
        <w:color w:val="6A4A4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3EEEE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46869" w:themeFill="accent5" w:themeFillShade="CC"/>
      </w:tcPr>
    </w:tblStylePr>
    <w:tblStylePr w:type="lastRow">
      <w:rPr>
        <w:b/>
        <w:bCs/>
        <w:color w:val="746869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F9D8CD" w:themeFill="accent1" w:themeFillTint="33"/>
    </w:tcPr>
    <w:tblStylePr w:type="firstRow">
      <w:rPr>
        <w:b/>
        <w:bCs/>
      </w:rPr>
      <w:tblPr/>
      <w:tcPr>
        <w:shd w:val="clear" w:color="auto" w:fill="F4B29B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4B29B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9D351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9D3511" w:themeFill="accent1" w:themeFillShade="BF"/>
      </w:tcPr>
    </w:tblStylePr>
    <w:tblStylePr w:type="band1Vert">
      <w:tblPr/>
      <w:tcPr>
        <w:shd w:val="clear" w:color="auto" w:fill="F19F82" w:themeFill="accent1" w:themeFillTint="7F"/>
      </w:tcPr>
    </w:tblStylePr>
    <w:tblStylePr w:type="band1Horz">
      <w:tblPr/>
      <w:tcPr>
        <w:shd w:val="clear" w:color="auto" w:fill="F19F8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F4CDC8" w:themeFill="accent2" w:themeFillTint="33"/>
    </w:tcPr>
    <w:tblStylePr w:type="firstRow">
      <w:rPr>
        <w:b/>
        <w:bCs/>
      </w:rPr>
      <w:tblPr/>
      <w:tcPr>
        <w:shd w:val="clear" w:color="auto" w:fill="E99C92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99C92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732117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732117" w:themeFill="accent2" w:themeFillShade="BF"/>
      </w:tcPr>
    </w:tblStylePr>
    <w:tblStylePr w:type="band1Vert">
      <w:tblPr/>
      <w:tcPr>
        <w:shd w:val="clear" w:color="auto" w:fill="E48478" w:themeFill="accent2" w:themeFillTint="7F"/>
      </w:tcPr>
    </w:tblStylePr>
    <w:tblStylePr w:type="band1Horz">
      <w:tblPr/>
      <w:tcPr>
        <w:shd w:val="clear" w:color="auto" w:fill="E48478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CE8E1" w:themeFill="accent3" w:themeFillTint="33"/>
    </w:tcPr>
    <w:tblStylePr w:type="firstRow">
      <w:rPr>
        <w:b/>
        <w:bCs/>
      </w:rPr>
      <w:tblPr/>
      <w:tcPr>
        <w:shd w:val="clear" w:color="auto" w:fill="D9D1C3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9D1C3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6A4D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6A4D" w:themeFill="accent3" w:themeFillShade="BF"/>
      </w:tcPr>
    </w:tblStylePr>
    <w:tblStylePr w:type="band1Vert">
      <w:tblPr/>
      <w:tcPr>
        <w:shd w:val="clear" w:color="auto" w:fill="D0C6B4" w:themeFill="accent3" w:themeFillTint="7F"/>
      </w:tcPr>
    </w:tblStylePr>
    <w:tblStylePr w:type="band1Horz">
      <w:tblPr/>
      <w:tcPr>
        <w:shd w:val="clear" w:color="auto" w:fill="D0C6B4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BDEDA" w:themeFill="accent4" w:themeFillTint="33"/>
    </w:tcPr>
    <w:tblStylePr w:type="firstRow">
      <w:rPr>
        <w:b/>
        <w:bCs/>
      </w:rPr>
      <w:tblPr/>
      <w:tcPr>
        <w:shd w:val="clear" w:color="auto" w:fill="D7BEB6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7BEB6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6F493C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6F493C" w:themeFill="accent4" w:themeFillShade="BF"/>
      </w:tcPr>
    </w:tblStylePr>
    <w:tblStylePr w:type="band1Vert">
      <w:tblPr/>
      <w:tcPr>
        <w:shd w:val="clear" w:color="auto" w:fill="CDAEA4" w:themeFill="accent4" w:themeFillTint="7F"/>
      </w:tcPr>
    </w:tblStylePr>
    <w:tblStylePr w:type="band1Horz">
      <w:tblPr/>
      <w:tcPr>
        <w:shd w:val="clear" w:color="auto" w:fill="CDAEA4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9E6E6" w:themeFill="accent5" w:themeFillTint="33"/>
    </w:tcPr>
    <w:tblStylePr w:type="firstRow">
      <w:rPr>
        <w:b/>
        <w:bCs/>
      </w:rPr>
      <w:tblPr/>
      <w:tcPr>
        <w:shd w:val="clear" w:color="auto" w:fill="D3CDCE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3CDCE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6D6262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6D6262" w:themeFill="accent5" w:themeFillShade="BF"/>
      </w:tcPr>
    </w:tblStylePr>
    <w:tblStylePr w:type="band1Vert">
      <w:tblPr/>
      <w:tcPr>
        <w:shd w:val="clear" w:color="auto" w:fill="C8C1C1" w:themeFill="accent5" w:themeFillTint="7F"/>
      </w:tcPr>
    </w:tblStylePr>
    <w:tblStylePr w:type="band1Horz">
      <w:tblPr/>
      <w:tcPr>
        <w:shd w:val="clear" w:color="auto" w:fill="C8C1C1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7DDDD" w:themeFill="accent6" w:themeFillTint="33"/>
    </w:tcPr>
    <w:tblStylePr w:type="firstRow">
      <w:rPr>
        <w:b/>
        <w:bCs/>
      </w:rPr>
      <w:tblPr/>
      <w:tcPr>
        <w:shd w:val="clear" w:color="auto" w:fill="D0BCBC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0BCBC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634545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634545" w:themeFill="accent6" w:themeFillShade="BF"/>
      </w:tcPr>
    </w:tblStylePr>
    <w:tblStylePr w:type="band1Vert">
      <w:tblPr/>
      <w:tcPr>
        <w:shd w:val="clear" w:color="auto" w:fill="C4ABAB" w:themeFill="accent6" w:themeFillTint="7F"/>
      </w:tcPr>
    </w:tblStylePr>
    <w:tblStylePr w:type="band1Horz">
      <w:tblPr/>
      <w:tcPr>
        <w:shd w:val="clear" w:color="auto" w:fill="C4ABAB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3B35E8"/>
    <w:rPr>
      <w:rFonts w:asciiTheme="majorHAnsi" w:eastAsiaTheme="majorEastAsia" w:hAnsiTheme="majorHAnsi" w:cstheme="majorBidi"/>
      <w:color w:val="4E4A4A" w:themeColor="text2" w:themeShade="BF"/>
      <w:spacing w:val="5"/>
      <w:sz w:val="52"/>
      <w:szCs w:val="52"/>
    </w:rPr>
  </w:style>
  <w:style w:type="character" w:styleId="PlaceholderText">
    <w:name w:val="Placeholder Text"/>
    <w:basedOn w:val="DefaultParagraphFont"/>
    <w:uiPriority w:val="99"/>
    <w:semiHidden/>
    <w:rPr>
      <w:color w:val="7B6A4D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D34817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3B35E8"/>
    <w:rPr>
      <w:rFonts w:asciiTheme="majorHAnsi" w:eastAsiaTheme="majorEastAsia" w:hAnsiTheme="majorHAnsi" w:cstheme="majorBidi"/>
      <w:b/>
      <w:bCs/>
      <w:color w:val="9D351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3B35E8"/>
    <w:rPr>
      <w:rFonts w:asciiTheme="majorHAnsi" w:eastAsiaTheme="majorEastAsia" w:hAnsiTheme="majorHAnsi" w:cstheme="majorBidi"/>
      <w:b/>
      <w:bCs/>
      <w:color w:val="D34817" w:themeColor="accent1"/>
      <w:sz w:val="26"/>
      <w:szCs w:val="26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F4B29B" w:themeColor="accent1" w:themeTint="66"/>
        <w:left w:val="single" w:sz="4" w:space="0" w:color="F4B29B" w:themeColor="accent1" w:themeTint="66"/>
        <w:bottom w:val="single" w:sz="4" w:space="0" w:color="F4B29B" w:themeColor="accent1" w:themeTint="66"/>
        <w:right w:val="single" w:sz="4" w:space="0" w:color="F4B29B" w:themeColor="accent1" w:themeTint="66"/>
        <w:insideH w:val="single" w:sz="4" w:space="0" w:color="F4B29B" w:themeColor="accent1" w:themeTint="66"/>
        <w:insideV w:val="single" w:sz="4" w:space="0" w:color="F4B29B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EE8C69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E99C92" w:themeColor="accent2" w:themeTint="66"/>
        <w:left w:val="single" w:sz="4" w:space="0" w:color="E99C92" w:themeColor="accent2" w:themeTint="66"/>
        <w:bottom w:val="single" w:sz="4" w:space="0" w:color="E99C92" w:themeColor="accent2" w:themeTint="66"/>
        <w:right w:val="single" w:sz="4" w:space="0" w:color="E99C92" w:themeColor="accent2" w:themeTint="66"/>
        <w:insideH w:val="single" w:sz="4" w:space="0" w:color="E99C92" w:themeColor="accent2" w:themeTint="66"/>
        <w:insideV w:val="single" w:sz="4" w:space="0" w:color="E99C92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DE6A5C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D9D1C3" w:themeColor="accent3" w:themeTint="66"/>
        <w:left w:val="single" w:sz="4" w:space="0" w:color="D9D1C3" w:themeColor="accent3" w:themeTint="66"/>
        <w:bottom w:val="single" w:sz="4" w:space="0" w:color="D9D1C3" w:themeColor="accent3" w:themeTint="66"/>
        <w:right w:val="single" w:sz="4" w:space="0" w:color="D9D1C3" w:themeColor="accent3" w:themeTint="66"/>
        <w:insideH w:val="single" w:sz="4" w:space="0" w:color="D9D1C3" w:themeColor="accent3" w:themeTint="66"/>
        <w:insideV w:val="single" w:sz="4" w:space="0" w:color="D9D1C3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7BBA5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D7BEB6" w:themeColor="accent4" w:themeTint="66"/>
        <w:left w:val="single" w:sz="4" w:space="0" w:color="D7BEB6" w:themeColor="accent4" w:themeTint="66"/>
        <w:bottom w:val="single" w:sz="4" w:space="0" w:color="D7BEB6" w:themeColor="accent4" w:themeTint="66"/>
        <w:right w:val="single" w:sz="4" w:space="0" w:color="D7BEB6" w:themeColor="accent4" w:themeTint="66"/>
        <w:insideH w:val="single" w:sz="4" w:space="0" w:color="D7BEB6" w:themeColor="accent4" w:themeTint="66"/>
        <w:insideV w:val="single" w:sz="4" w:space="0" w:color="D7BEB6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C39E9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D3CDCE" w:themeColor="accent5" w:themeTint="66"/>
        <w:left w:val="single" w:sz="4" w:space="0" w:color="D3CDCE" w:themeColor="accent5" w:themeTint="66"/>
        <w:bottom w:val="single" w:sz="4" w:space="0" w:color="D3CDCE" w:themeColor="accent5" w:themeTint="66"/>
        <w:right w:val="single" w:sz="4" w:space="0" w:color="D3CDCE" w:themeColor="accent5" w:themeTint="66"/>
        <w:insideH w:val="single" w:sz="4" w:space="0" w:color="D3CDCE" w:themeColor="accent5" w:themeTint="66"/>
        <w:insideV w:val="single" w:sz="4" w:space="0" w:color="D3CDCE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DB5B5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D0BCBC" w:themeColor="accent6" w:themeTint="66"/>
        <w:left w:val="single" w:sz="4" w:space="0" w:color="D0BCBC" w:themeColor="accent6" w:themeTint="66"/>
        <w:bottom w:val="single" w:sz="4" w:space="0" w:color="D0BCBC" w:themeColor="accent6" w:themeTint="66"/>
        <w:right w:val="single" w:sz="4" w:space="0" w:color="D0BCBC" w:themeColor="accent6" w:themeTint="66"/>
        <w:insideH w:val="single" w:sz="4" w:space="0" w:color="D0BCBC" w:themeColor="accent6" w:themeTint="66"/>
        <w:insideV w:val="single" w:sz="4" w:space="0" w:color="D0BCBC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B89A9A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EE8C69" w:themeColor="accent1" w:themeTint="99"/>
        <w:bottom w:val="single" w:sz="2" w:space="0" w:color="EE8C69" w:themeColor="accent1" w:themeTint="99"/>
        <w:insideH w:val="single" w:sz="2" w:space="0" w:color="EE8C69" w:themeColor="accent1" w:themeTint="99"/>
        <w:insideV w:val="single" w:sz="2" w:space="0" w:color="EE8C69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EE8C69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EE8C69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DE6A5C" w:themeColor="accent2" w:themeTint="99"/>
        <w:bottom w:val="single" w:sz="2" w:space="0" w:color="DE6A5C" w:themeColor="accent2" w:themeTint="99"/>
        <w:insideH w:val="single" w:sz="2" w:space="0" w:color="DE6A5C" w:themeColor="accent2" w:themeTint="99"/>
        <w:insideV w:val="single" w:sz="2" w:space="0" w:color="DE6A5C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DE6A5C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DE6A5C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C7BBA5" w:themeColor="accent3" w:themeTint="99"/>
        <w:bottom w:val="single" w:sz="2" w:space="0" w:color="C7BBA5" w:themeColor="accent3" w:themeTint="99"/>
        <w:insideH w:val="single" w:sz="2" w:space="0" w:color="C7BBA5" w:themeColor="accent3" w:themeTint="99"/>
        <w:insideV w:val="single" w:sz="2" w:space="0" w:color="C7BBA5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7BBA5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7BBA5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C39E92" w:themeColor="accent4" w:themeTint="99"/>
        <w:bottom w:val="single" w:sz="2" w:space="0" w:color="C39E92" w:themeColor="accent4" w:themeTint="99"/>
        <w:insideH w:val="single" w:sz="2" w:space="0" w:color="C39E92" w:themeColor="accent4" w:themeTint="99"/>
        <w:insideV w:val="single" w:sz="2" w:space="0" w:color="C39E92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39E92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39E92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DB5B5" w:themeColor="accent5" w:themeTint="99"/>
        <w:bottom w:val="single" w:sz="2" w:space="0" w:color="BDB5B5" w:themeColor="accent5" w:themeTint="99"/>
        <w:insideH w:val="single" w:sz="2" w:space="0" w:color="BDB5B5" w:themeColor="accent5" w:themeTint="99"/>
        <w:insideV w:val="single" w:sz="2" w:space="0" w:color="BDB5B5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DB5B5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DB5B5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B89A9A" w:themeColor="accent6" w:themeTint="99"/>
        <w:bottom w:val="single" w:sz="2" w:space="0" w:color="B89A9A" w:themeColor="accent6" w:themeTint="99"/>
        <w:insideH w:val="single" w:sz="2" w:space="0" w:color="B89A9A" w:themeColor="accent6" w:themeTint="99"/>
        <w:insideV w:val="single" w:sz="2" w:space="0" w:color="B89A9A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89A9A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89A9A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  <w:tblStylePr w:type="neCell">
      <w:tblPr/>
      <w:tcPr>
        <w:tcBorders>
          <w:bottom w:val="single" w:sz="4" w:space="0" w:color="EE8C69" w:themeColor="accent1" w:themeTint="99"/>
        </w:tcBorders>
      </w:tcPr>
    </w:tblStylePr>
    <w:tblStylePr w:type="nwCell">
      <w:tblPr/>
      <w:tcPr>
        <w:tcBorders>
          <w:bottom w:val="single" w:sz="4" w:space="0" w:color="EE8C69" w:themeColor="accent1" w:themeTint="99"/>
        </w:tcBorders>
      </w:tcPr>
    </w:tblStylePr>
    <w:tblStylePr w:type="seCell">
      <w:tblPr/>
      <w:tcPr>
        <w:tcBorders>
          <w:top w:val="single" w:sz="4" w:space="0" w:color="EE8C69" w:themeColor="accent1" w:themeTint="99"/>
        </w:tcBorders>
      </w:tcPr>
    </w:tblStylePr>
    <w:tblStylePr w:type="swCell">
      <w:tblPr/>
      <w:tcPr>
        <w:tcBorders>
          <w:top w:val="single" w:sz="4" w:space="0" w:color="EE8C69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  <w:tblStylePr w:type="neCell">
      <w:tblPr/>
      <w:tcPr>
        <w:tcBorders>
          <w:bottom w:val="single" w:sz="4" w:space="0" w:color="DE6A5C" w:themeColor="accent2" w:themeTint="99"/>
        </w:tcBorders>
      </w:tcPr>
    </w:tblStylePr>
    <w:tblStylePr w:type="nwCell">
      <w:tblPr/>
      <w:tcPr>
        <w:tcBorders>
          <w:bottom w:val="single" w:sz="4" w:space="0" w:color="DE6A5C" w:themeColor="accent2" w:themeTint="99"/>
        </w:tcBorders>
      </w:tcPr>
    </w:tblStylePr>
    <w:tblStylePr w:type="seCell">
      <w:tblPr/>
      <w:tcPr>
        <w:tcBorders>
          <w:top w:val="single" w:sz="4" w:space="0" w:color="DE6A5C" w:themeColor="accent2" w:themeTint="99"/>
        </w:tcBorders>
      </w:tcPr>
    </w:tblStylePr>
    <w:tblStylePr w:type="swCell">
      <w:tblPr/>
      <w:tcPr>
        <w:tcBorders>
          <w:top w:val="single" w:sz="4" w:space="0" w:color="DE6A5C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  <w:tblStylePr w:type="neCell">
      <w:tblPr/>
      <w:tcPr>
        <w:tcBorders>
          <w:bottom w:val="single" w:sz="4" w:space="0" w:color="C7BBA5" w:themeColor="accent3" w:themeTint="99"/>
        </w:tcBorders>
      </w:tcPr>
    </w:tblStylePr>
    <w:tblStylePr w:type="nwCell">
      <w:tblPr/>
      <w:tcPr>
        <w:tcBorders>
          <w:bottom w:val="single" w:sz="4" w:space="0" w:color="C7BBA5" w:themeColor="accent3" w:themeTint="99"/>
        </w:tcBorders>
      </w:tcPr>
    </w:tblStylePr>
    <w:tblStylePr w:type="seCell">
      <w:tblPr/>
      <w:tcPr>
        <w:tcBorders>
          <w:top w:val="single" w:sz="4" w:space="0" w:color="C7BBA5" w:themeColor="accent3" w:themeTint="99"/>
        </w:tcBorders>
      </w:tcPr>
    </w:tblStylePr>
    <w:tblStylePr w:type="swCell">
      <w:tblPr/>
      <w:tcPr>
        <w:tcBorders>
          <w:top w:val="single" w:sz="4" w:space="0" w:color="C7BBA5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  <w:tblStylePr w:type="neCell">
      <w:tblPr/>
      <w:tcPr>
        <w:tcBorders>
          <w:bottom w:val="single" w:sz="4" w:space="0" w:color="C39E92" w:themeColor="accent4" w:themeTint="99"/>
        </w:tcBorders>
      </w:tcPr>
    </w:tblStylePr>
    <w:tblStylePr w:type="nwCell">
      <w:tblPr/>
      <w:tcPr>
        <w:tcBorders>
          <w:bottom w:val="single" w:sz="4" w:space="0" w:color="C39E92" w:themeColor="accent4" w:themeTint="99"/>
        </w:tcBorders>
      </w:tcPr>
    </w:tblStylePr>
    <w:tblStylePr w:type="seCell">
      <w:tblPr/>
      <w:tcPr>
        <w:tcBorders>
          <w:top w:val="single" w:sz="4" w:space="0" w:color="C39E92" w:themeColor="accent4" w:themeTint="99"/>
        </w:tcBorders>
      </w:tcPr>
    </w:tblStylePr>
    <w:tblStylePr w:type="swCell">
      <w:tblPr/>
      <w:tcPr>
        <w:tcBorders>
          <w:top w:val="single" w:sz="4" w:space="0" w:color="C39E92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  <w:tblStylePr w:type="neCell">
      <w:tblPr/>
      <w:tcPr>
        <w:tcBorders>
          <w:bottom w:val="single" w:sz="4" w:space="0" w:color="BDB5B5" w:themeColor="accent5" w:themeTint="99"/>
        </w:tcBorders>
      </w:tcPr>
    </w:tblStylePr>
    <w:tblStylePr w:type="nwCell">
      <w:tblPr/>
      <w:tcPr>
        <w:tcBorders>
          <w:bottom w:val="single" w:sz="4" w:space="0" w:color="BDB5B5" w:themeColor="accent5" w:themeTint="99"/>
        </w:tcBorders>
      </w:tcPr>
    </w:tblStylePr>
    <w:tblStylePr w:type="seCell">
      <w:tblPr/>
      <w:tcPr>
        <w:tcBorders>
          <w:top w:val="single" w:sz="4" w:space="0" w:color="BDB5B5" w:themeColor="accent5" w:themeTint="99"/>
        </w:tcBorders>
      </w:tcPr>
    </w:tblStylePr>
    <w:tblStylePr w:type="swCell">
      <w:tblPr/>
      <w:tcPr>
        <w:tcBorders>
          <w:top w:val="single" w:sz="4" w:space="0" w:color="BDB5B5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  <w:tblStylePr w:type="neCell">
      <w:tblPr/>
      <w:tcPr>
        <w:tcBorders>
          <w:bottom w:val="single" w:sz="4" w:space="0" w:color="B89A9A" w:themeColor="accent6" w:themeTint="99"/>
        </w:tcBorders>
      </w:tcPr>
    </w:tblStylePr>
    <w:tblStylePr w:type="nwCell">
      <w:tblPr/>
      <w:tcPr>
        <w:tcBorders>
          <w:bottom w:val="single" w:sz="4" w:space="0" w:color="B89A9A" w:themeColor="accent6" w:themeTint="99"/>
        </w:tcBorders>
      </w:tcPr>
    </w:tblStylePr>
    <w:tblStylePr w:type="seCell">
      <w:tblPr/>
      <w:tcPr>
        <w:tcBorders>
          <w:top w:val="single" w:sz="4" w:space="0" w:color="B89A9A" w:themeColor="accent6" w:themeTint="99"/>
        </w:tcBorders>
      </w:tcPr>
    </w:tblStylePr>
    <w:tblStylePr w:type="swCell">
      <w:tblPr/>
      <w:tcPr>
        <w:tcBorders>
          <w:top w:val="single" w:sz="4" w:space="0" w:color="B89A9A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34817" w:themeColor="accent1"/>
          <w:left w:val="single" w:sz="4" w:space="0" w:color="D34817" w:themeColor="accent1"/>
          <w:bottom w:val="single" w:sz="4" w:space="0" w:color="D34817" w:themeColor="accent1"/>
          <w:right w:val="single" w:sz="4" w:space="0" w:color="D34817" w:themeColor="accent1"/>
          <w:insideH w:val="nil"/>
          <w:insideV w:val="nil"/>
        </w:tcBorders>
        <w:shd w:val="clear" w:color="auto" w:fill="D34817" w:themeFill="accent1"/>
      </w:tcPr>
    </w:tblStylePr>
    <w:tblStylePr w:type="lastRow">
      <w:rPr>
        <w:b/>
        <w:bCs/>
      </w:rPr>
      <w:tblPr/>
      <w:tcPr>
        <w:tcBorders>
          <w:top w:val="double" w:sz="4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2D1F" w:themeColor="accent2"/>
          <w:left w:val="single" w:sz="4" w:space="0" w:color="9B2D1F" w:themeColor="accent2"/>
          <w:bottom w:val="single" w:sz="4" w:space="0" w:color="9B2D1F" w:themeColor="accent2"/>
          <w:right w:val="single" w:sz="4" w:space="0" w:color="9B2D1F" w:themeColor="accent2"/>
          <w:insideH w:val="nil"/>
          <w:insideV w:val="nil"/>
        </w:tcBorders>
        <w:shd w:val="clear" w:color="auto" w:fill="9B2D1F" w:themeFill="accent2"/>
      </w:tcPr>
    </w:tblStylePr>
    <w:tblStylePr w:type="lastRow">
      <w:rPr>
        <w:b/>
        <w:bCs/>
      </w:rPr>
      <w:tblPr/>
      <w:tcPr>
        <w:tcBorders>
          <w:top w:val="double" w:sz="4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28E6A" w:themeColor="accent3"/>
          <w:left w:val="single" w:sz="4" w:space="0" w:color="A28E6A" w:themeColor="accent3"/>
          <w:bottom w:val="single" w:sz="4" w:space="0" w:color="A28E6A" w:themeColor="accent3"/>
          <w:right w:val="single" w:sz="4" w:space="0" w:color="A28E6A" w:themeColor="accent3"/>
          <w:insideH w:val="nil"/>
          <w:insideV w:val="nil"/>
        </w:tcBorders>
        <w:shd w:val="clear" w:color="auto" w:fill="A28E6A" w:themeFill="accent3"/>
      </w:tcPr>
    </w:tblStylePr>
    <w:tblStylePr w:type="lastRow">
      <w:rPr>
        <w:b/>
        <w:bCs/>
      </w:rPr>
      <w:tblPr/>
      <w:tcPr>
        <w:tcBorders>
          <w:top w:val="double" w:sz="4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56251" w:themeColor="accent4"/>
          <w:left w:val="single" w:sz="4" w:space="0" w:color="956251" w:themeColor="accent4"/>
          <w:bottom w:val="single" w:sz="4" w:space="0" w:color="956251" w:themeColor="accent4"/>
          <w:right w:val="single" w:sz="4" w:space="0" w:color="956251" w:themeColor="accent4"/>
          <w:insideH w:val="nil"/>
          <w:insideV w:val="nil"/>
        </w:tcBorders>
        <w:shd w:val="clear" w:color="auto" w:fill="956251" w:themeFill="accent4"/>
      </w:tcPr>
    </w:tblStylePr>
    <w:tblStylePr w:type="lastRow">
      <w:rPr>
        <w:b/>
        <w:bCs/>
      </w:rPr>
      <w:tblPr/>
      <w:tcPr>
        <w:tcBorders>
          <w:top w:val="double" w:sz="4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18485" w:themeColor="accent5"/>
          <w:left w:val="single" w:sz="4" w:space="0" w:color="918485" w:themeColor="accent5"/>
          <w:bottom w:val="single" w:sz="4" w:space="0" w:color="918485" w:themeColor="accent5"/>
          <w:right w:val="single" w:sz="4" w:space="0" w:color="918485" w:themeColor="accent5"/>
          <w:insideH w:val="nil"/>
          <w:insideV w:val="nil"/>
        </w:tcBorders>
        <w:shd w:val="clear" w:color="auto" w:fill="918485" w:themeFill="accent5"/>
      </w:tcPr>
    </w:tblStylePr>
    <w:tblStylePr w:type="lastRow">
      <w:rPr>
        <w:b/>
        <w:bCs/>
      </w:rPr>
      <w:tblPr/>
      <w:tcPr>
        <w:tcBorders>
          <w:top w:val="double" w:sz="4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55D5D" w:themeColor="accent6"/>
          <w:left w:val="single" w:sz="4" w:space="0" w:color="855D5D" w:themeColor="accent6"/>
          <w:bottom w:val="single" w:sz="4" w:space="0" w:color="855D5D" w:themeColor="accent6"/>
          <w:right w:val="single" w:sz="4" w:space="0" w:color="855D5D" w:themeColor="accent6"/>
          <w:insideH w:val="nil"/>
          <w:insideV w:val="nil"/>
        </w:tcBorders>
        <w:shd w:val="clear" w:color="auto" w:fill="855D5D" w:themeFill="accent6"/>
      </w:tcPr>
    </w:tblStylePr>
    <w:tblStylePr w:type="lastRow">
      <w:rPr>
        <w:b/>
        <w:bCs/>
      </w:rPr>
      <w:tblPr/>
      <w:tcPr>
        <w:tcBorders>
          <w:top w:val="double" w:sz="4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9D8CD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D34817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D34817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D34817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D34817" w:themeFill="accent1"/>
      </w:tcPr>
    </w:tblStylePr>
    <w:tblStylePr w:type="band1Vert">
      <w:tblPr/>
      <w:tcPr>
        <w:shd w:val="clear" w:color="auto" w:fill="F4B29B" w:themeFill="accent1" w:themeFillTint="66"/>
      </w:tcPr>
    </w:tblStylePr>
    <w:tblStylePr w:type="band1Horz">
      <w:tblPr/>
      <w:tcPr>
        <w:shd w:val="clear" w:color="auto" w:fill="F4B29B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4CDC8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2D1F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2D1F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B2D1F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B2D1F" w:themeFill="accent2"/>
      </w:tcPr>
    </w:tblStylePr>
    <w:tblStylePr w:type="band1Vert">
      <w:tblPr/>
      <w:tcPr>
        <w:shd w:val="clear" w:color="auto" w:fill="E99C92" w:themeFill="accent2" w:themeFillTint="66"/>
      </w:tcPr>
    </w:tblStylePr>
    <w:tblStylePr w:type="band1Horz">
      <w:tblPr/>
      <w:tcPr>
        <w:shd w:val="clear" w:color="auto" w:fill="E99C92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CE8E1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28E6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28E6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28E6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28E6A" w:themeFill="accent3"/>
      </w:tcPr>
    </w:tblStylePr>
    <w:tblStylePr w:type="band1Vert">
      <w:tblPr/>
      <w:tcPr>
        <w:shd w:val="clear" w:color="auto" w:fill="D9D1C3" w:themeFill="accent3" w:themeFillTint="66"/>
      </w:tcPr>
    </w:tblStylePr>
    <w:tblStylePr w:type="band1Horz">
      <w:tblPr/>
      <w:tcPr>
        <w:shd w:val="clear" w:color="auto" w:fill="D9D1C3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BDEDA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56251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56251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56251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56251" w:themeFill="accent4"/>
      </w:tcPr>
    </w:tblStylePr>
    <w:tblStylePr w:type="band1Vert">
      <w:tblPr/>
      <w:tcPr>
        <w:shd w:val="clear" w:color="auto" w:fill="D7BEB6" w:themeFill="accent4" w:themeFillTint="66"/>
      </w:tcPr>
    </w:tblStylePr>
    <w:tblStylePr w:type="band1Horz">
      <w:tblPr/>
      <w:tcPr>
        <w:shd w:val="clear" w:color="auto" w:fill="D7BEB6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9E6E6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18485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18485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1848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18485" w:themeFill="accent5"/>
      </w:tcPr>
    </w:tblStylePr>
    <w:tblStylePr w:type="band1Vert">
      <w:tblPr/>
      <w:tcPr>
        <w:shd w:val="clear" w:color="auto" w:fill="D3CDCE" w:themeFill="accent5" w:themeFillTint="66"/>
      </w:tcPr>
    </w:tblStylePr>
    <w:tblStylePr w:type="band1Horz">
      <w:tblPr/>
      <w:tcPr>
        <w:shd w:val="clear" w:color="auto" w:fill="D3CDCE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7DDDD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55D5D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55D5D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55D5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55D5D" w:themeFill="accent6"/>
      </w:tcPr>
    </w:tblStylePr>
    <w:tblStylePr w:type="band1Vert">
      <w:tblPr/>
      <w:tcPr>
        <w:shd w:val="clear" w:color="auto" w:fill="D0BCBC" w:themeFill="accent6" w:themeFillTint="66"/>
      </w:tcPr>
    </w:tblStylePr>
    <w:tblStylePr w:type="band1Horz">
      <w:tblPr/>
      <w:tcPr>
        <w:shd w:val="clear" w:color="auto" w:fill="D0BCBC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9D3511" w:themeColor="accent1" w:themeShade="BF"/>
    </w:rPr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EE8C69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732117" w:themeColor="accent2" w:themeShade="BF"/>
    </w:rPr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DE6A5C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7B6A4D" w:themeColor="accent3" w:themeShade="BF"/>
    </w:rPr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7BBA5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6F493C" w:themeColor="accent4" w:themeShade="BF"/>
    </w:rPr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C39E9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6D6262" w:themeColor="accent5" w:themeShade="BF"/>
    </w:rPr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DB5B5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634545" w:themeColor="accent6" w:themeShade="BF"/>
    </w:rPr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B89A9A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9D3511" w:themeColor="accent1" w:themeShade="BF"/>
    </w:rPr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  <w:tblStylePr w:type="neCell">
      <w:tblPr/>
      <w:tcPr>
        <w:tcBorders>
          <w:bottom w:val="single" w:sz="4" w:space="0" w:color="EE8C69" w:themeColor="accent1" w:themeTint="99"/>
        </w:tcBorders>
      </w:tcPr>
    </w:tblStylePr>
    <w:tblStylePr w:type="nwCell">
      <w:tblPr/>
      <w:tcPr>
        <w:tcBorders>
          <w:bottom w:val="single" w:sz="4" w:space="0" w:color="EE8C69" w:themeColor="accent1" w:themeTint="99"/>
        </w:tcBorders>
      </w:tcPr>
    </w:tblStylePr>
    <w:tblStylePr w:type="seCell">
      <w:tblPr/>
      <w:tcPr>
        <w:tcBorders>
          <w:top w:val="single" w:sz="4" w:space="0" w:color="EE8C69" w:themeColor="accent1" w:themeTint="99"/>
        </w:tcBorders>
      </w:tcPr>
    </w:tblStylePr>
    <w:tblStylePr w:type="swCell">
      <w:tblPr/>
      <w:tcPr>
        <w:tcBorders>
          <w:top w:val="single" w:sz="4" w:space="0" w:color="EE8C69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732117" w:themeColor="accent2" w:themeShade="BF"/>
    </w:rPr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  <w:tblStylePr w:type="neCell">
      <w:tblPr/>
      <w:tcPr>
        <w:tcBorders>
          <w:bottom w:val="single" w:sz="4" w:space="0" w:color="DE6A5C" w:themeColor="accent2" w:themeTint="99"/>
        </w:tcBorders>
      </w:tcPr>
    </w:tblStylePr>
    <w:tblStylePr w:type="nwCell">
      <w:tblPr/>
      <w:tcPr>
        <w:tcBorders>
          <w:bottom w:val="single" w:sz="4" w:space="0" w:color="DE6A5C" w:themeColor="accent2" w:themeTint="99"/>
        </w:tcBorders>
      </w:tcPr>
    </w:tblStylePr>
    <w:tblStylePr w:type="seCell">
      <w:tblPr/>
      <w:tcPr>
        <w:tcBorders>
          <w:top w:val="single" w:sz="4" w:space="0" w:color="DE6A5C" w:themeColor="accent2" w:themeTint="99"/>
        </w:tcBorders>
      </w:tcPr>
    </w:tblStylePr>
    <w:tblStylePr w:type="swCell">
      <w:tblPr/>
      <w:tcPr>
        <w:tcBorders>
          <w:top w:val="single" w:sz="4" w:space="0" w:color="DE6A5C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7B6A4D" w:themeColor="accent3" w:themeShade="BF"/>
    </w:rPr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  <w:tblStylePr w:type="neCell">
      <w:tblPr/>
      <w:tcPr>
        <w:tcBorders>
          <w:bottom w:val="single" w:sz="4" w:space="0" w:color="C7BBA5" w:themeColor="accent3" w:themeTint="99"/>
        </w:tcBorders>
      </w:tcPr>
    </w:tblStylePr>
    <w:tblStylePr w:type="nwCell">
      <w:tblPr/>
      <w:tcPr>
        <w:tcBorders>
          <w:bottom w:val="single" w:sz="4" w:space="0" w:color="C7BBA5" w:themeColor="accent3" w:themeTint="99"/>
        </w:tcBorders>
      </w:tcPr>
    </w:tblStylePr>
    <w:tblStylePr w:type="seCell">
      <w:tblPr/>
      <w:tcPr>
        <w:tcBorders>
          <w:top w:val="single" w:sz="4" w:space="0" w:color="C7BBA5" w:themeColor="accent3" w:themeTint="99"/>
        </w:tcBorders>
      </w:tcPr>
    </w:tblStylePr>
    <w:tblStylePr w:type="swCell">
      <w:tblPr/>
      <w:tcPr>
        <w:tcBorders>
          <w:top w:val="single" w:sz="4" w:space="0" w:color="C7BBA5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6F493C" w:themeColor="accent4" w:themeShade="BF"/>
    </w:rPr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  <w:tblStylePr w:type="neCell">
      <w:tblPr/>
      <w:tcPr>
        <w:tcBorders>
          <w:bottom w:val="single" w:sz="4" w:space="0" w:color="C39E92" w:themeColor="accent4" w:themeTint="99"/>
        </w:tcBorders>
      </w:tcPr>
    </w:tblStylePr>
    <w:tblStylePr w:type="nwCell">
      <w:tblPr/>
      <w:tcPr>
        <w:tcBorders>
          <w:bottom w:val="single" w:sz="4" w:space="0" w:color="C39E92" w:themeColor="accent4" w:themeTint="99"/>
        </w:tcBorders>
      </w:tcPr>
    </w:tblStylePr>
    <w:tblStylePr w:type="seCell">
      <w:tblPr/>
      <w:tcPr>
        <w:tcBorders>
          <w:top w:val="single" w:sz="4" w:space="0" w:color="C39E92" w:themeColor="accent4" w:themeTint="99"/>
        </w:tcBorders>
      </w:tcPr>
    </w:tblStylePr>
    <w:tblStylePr w:type="swCell">
      <w:tblPr/>
      <w:tcPr>
        <w:tcBorders>
          <w:top w:val="single" w:sz="4" w:space="0" w:color="C39E92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6D6262" w:themeColor="accent5" w:themeShade="BF"/>
    </w:rPr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  <w:tblStylePr w:type="neCell">
      <w:tblPr/>
      <w:tcPr>
        <w:tcBorders>
          <w:bottom w:val="single" w:sz="4" w:space="0" w:color="BDB5B5" w:themeColor="accent5" w:themeTint="99"/>
        </w:tcBorders>
      </w:tcPr>
    </w:tblStylePr>
    <w:tblStylePr w:type="nwCell">
      <w:tblPr/>
      <w:tcPr>
        <w:tcBorders>
          <w:bottom w:val="single" w:sz="4" w:space="0" w:color="BDB5B5" w:themeColor="accent5" w:themeTint="99"/>
        </w:tcBorders>
      </w:tcPr>
    </w:tblStylePr>
    <w:tblStylePr w:type="seCell">
      <w:tblPr/>
      <w:tcPr>
        <w:tcBorders>
          <w:top w:val="single" w:sz="4" w:space="0" w:color="BDB5B5" w:themeColor="accent5" w:themeTint="99"/>
        </w:tcBorders>
      </w:tcPr>
    </w:tblStylePr>
    <w:tblStylePr w:type="swCell">
      <w:tblPr/>
      <w:tcPr>
        <w:tcBorders>
          <w:top w:val="single" w:sz="4" w:space="0" w:color="BDB5B5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634545" w:themeColor="accent6" w:themeShade="BF"/>
    </w:rPr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  <w:tblStylePr w:type="neCell">
      <w:tblPr/>
      <w:tcPr>
        <w:tcBorders>
          <w:bottom w:val="single" w:sz="4" w:space="0" w:color="B89A9A" w:themeColor="accent6" w:themeTint="99"/>
        </w:tcBorders>
      </w:tcPr>
    </w:tblStylePr>
    <w:tblStylePr w:type="nwCell">
      <w:tblPr/>
      <w:tcPr>
        <w:tcBorders>
          <w:bottom w:val="single" w:sz="4" w:space="0" w:color="B89A9A" w:themeColor="accent6" w:themeTint="99"/>
        </w:tcBorders>
      </w:tcPr>
    </w:tblStylePr>
    <w:tblStylePr w:type="seCell">
      <w:tblPr/>
      <w:tcPr>
        <w:tcBorders>
          <w:top w:val="single" w:sz="4" w:space="0" w:color="B89A9A" w:themeColor="accent6" w:themeTint="99"/>
        </w:tcBorders>
      </w:tcPr>
    </w:tblStylePr>
    <w:tblStylePr w:type="swCell">
      <w:tblPr/>
      <w:tcPr>
        <w:tcBorders>
          <w:top w:val="single" w:sz="4" w:space="0" w:color="B89A9A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B35E8"/>
    <w:rPr>
      <w:rFonts w:asciiTheme="majorHAnsi" w:eastAsiaTheme="majorEastAsia" w:hAnsiTheme="majorHAnsi" w:cstheme="majorBidi"/>
      <w:b/>
      <w:bCs/>
      <w:color w:val="D34817" w:themeColor="accen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B35E8"/>
    <w:rPr>
      <w:rFonts w:asciiTheme="majorHAnsi" w:eastAsiaTheme="majorEastAsia" w:hAnsiTheme="majorHAnsi" w:cstheme="majorBidi"/>
      <w:b/>
      <w:bCs/>
      <w:i/>
      <w:iCs/>
      <w:color w:val="D34817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B35E8"/>
    <w:rPr>
      <w:rFonts w:asciiTheme="majorHAnsi" w:eastAsiaTheme="majorEastAsia" w:hAnsiTheme="majorHAnsi" w:cstheme="majorBidi"/>
      <w:color w:val="68230B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B35E8"/>
    <w:rPr>
      <w:rFonts w:asciiTheme="majorHAnsi" w:eastAsiaTheme="majorEastAsia" w:hAnsiTheme="majorHAnsi" w:cstheme="majorBidi"/>
      <w:i/>
      <w:iCs/>
      <w:color w:val="68230B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B35E8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B35E8"/>
    <w:rPr>
      <w:rFonts w:asciiTheme="majorHAnsi" w:eastAsiaTheme="majorEastAsia" w:hAnsiTheme="majorHAnsi" w:cstheme="majorBidi"/>
      <w:color w:val="D34817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B35E8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D34817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B35E8"/>
    <w:pPr>
      <w:pBdr>
        <w:bottom w:val="single" w:sz="4" w:space="4" w:color="D34817" w:themeColor="accent1"/>
      </w:pBdr>
      <w:spacing w:before="200" w:after="280"/>
      <w:ind w:left="936" w:right="936"/>
    </w:pPr>
    <w:rPr>
      <w:b/>
      <w:bCs/>
      <w:i/>
      <w:iCs/>
      <w:color w:val="D34817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B35E8"/>
    <w:rPr>
      <w:b/>
      <w:bCs/>
      <w:i/>
      <w:iCs/>
      <w:color w:val="D34817" w:themeColor="accent1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D34817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EE8C69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DE6A5C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7BBA5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39E92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DB5B5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89A9A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EE8C69" w:themeColor="accent1" w:themeTint="99"/>
        <w:bottom w:val="single" w:sz="4" w:space="0" w:color="EE8C69" w:themeColor="accent1" w:themeTint="99"/>
        <w:insideH w:val="single" w:sz="4" w:space="0" w:color="EE8C69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DE6A5C" w:themeColor="accent2" w:themeTint="99"/>
        <w:bottom w:val="single" w:sz="4" w:space="0" w:color="DE6A5C" w:themeColor="accent2" w:themeTint="99"/>
        <w:insideH w:val="single" w:sz="4" w:space="0" w:color="DE6A5C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C7BBA5" w:themeColor="accent3" w:themeTint="99"/>
        <w:bottom w:val="single" w:sz="4" w:space="0" w:color="C7BBA5" w:themeColor="accent3" w:themeTint="99"/>
        <w:insideH w:val="single" w:sz="4" w:space="0" w:color="C7BBA5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C39E92" w:themeColor="accent4" w:themeTint="99"/>
        <w:bottom w:val="single" w:sz="4" w:space="0" w:color="C39E92" w:themeColor="accent4" w:themeTint="99"/>
        <w:insideH w:val="single" w:sz="4" w:space="0" w:color="C39E92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DB5B5" w:themeColor="accent5" w:themeTint="99"/>
        <w:bottom w:val="single" w:sz="4" w:space="0" w:color="BDB5B5" w:themeColor="accent5" w:themeTint="99"/>
        <w:insideH w:val="single" w:sz="4" w:space="0" w:color="BDB5B5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B89A9A" w:themeColor="accent6" w:themeTint="99"/>
        <w:bottom w:val="single" w:sz="4" w:space="0" w:color="B89A9A" w:themeColor="accent6" w:themeTint="99"/>
        <w:insideH w:val="single" w:sz="4" w:space="0" w:color="B89A9A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D34817" w:themeColor="accent1"/>
        <w:left w:val="single" w:sz="4" w:space="0" w:color="D34817" w:themeColor="accent1"/>
        <w:bottom w:val="single" w:sz="4" w:space="0" w:color="D34817" w:themeColor="accent1"/>
        <w:right w:val="single" w:sz="4" w:space="0" w:color="D34817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D34817" w:themeFill="accent1"/>
      </w:tcPr>
    </w:tblStylePr>
    <w:tblStylePr w:type="lastRow">
      <w:rPr>
        <w:b/>
        <w:bCs/>
      </w:rPr>
      <w:tblPr/>
      <w:tcPr>
        <w:tcBorders>
          <w:top w:val="double" w:sz="4" w:space="0" w:color="D34817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D34817" w:themeColor="accent1"/>
          <w:right w:val="single" w:sz="4" w:space="0" w:color="D34817" w:themeColor="accent1"/>
        </w:tcBorders>
      </w:tcPr>
    </w:tblStylePr>
    <w:tblStylePr w:type="band1Horz">
      <w:tblPr/>
      <w:tcPr>
        <w:tcBorders>
          <w:top w:val="single" w:sz="4" w:space="0" w:color="D34817" w:themeColor="accent1"/>
          <w:bottom w:val="single" w:sz="4" w:space="0" w:color="D34817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D34817" w:themeColor="accent1"/>
          <w:left w:val="nil"/>
        </w:tcBorders>
      </w:tcPr>
    </w:tblStylePr>
    <w:tblStylePr w:type="swCell">
      <w:tblPr/>
      <w:tcPr>
        <w:tcBorders>
          <w:top w:val="double" w:sz="4" w:space="0" w:color="D34817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9B2D1F" w:themeColor="accent2"/>
        <w:left w:val="single" w:sz="4" w:space="0" w:color="9B2D1F" w:themeColor="accent2"/>
        <w:bottom w:val="single" w:sz="4" w:space="0" w:color="9B2D1F" w:themeColor="accent2"/>
        <w:right w:val="single" w:sz="4" w:space="0" w:color="9B2D1F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B2D1F" w:themeFill="accent2"/>
      </w:tcPr>
    </w:tblStylePr>
    <w:tblStylePr w:type="lastRow">
      <w:rPr>
        <w:b/>
        <w:bCs/>
      </w:rPr>
      <w:tblPr/>
      <w:tcPr>
        <w:tcBorders>
          <w:top w:val="double" w:sz="4" w:space="0" w:color="9B2D1F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B2D1F" w:themeColor="accent2"/>
          <w:right w:val="single" w:sz="4" w:space="0" w:color="9B2D1F" w:themeColor="accent2"/>
        </w:tcBorders>
      </w:tcPr>
    </w:tblStylePr>
    <w:tblStylePr w:type="band1Horz">
      <w:tblPr/>
      <w:tcPr>
        <w:tcBorders>
          <w:top w:val="single" w:sz="4" w:space="0" w:color="9B2D1F" w:themeColor="accent2"/>
          <w:bottom w:val="single" w:sz="4" w:space="0" w:color="9B2D1F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B2D1F" w:themeColor="accent2"/>
          <w:left w:val="nil"/>
        </w:tcBorders>
      </w:tcPr>
    </w:tblStylePr>
    <w:tblStylePr w:type="swCell">
      <w:tblPr/>
      <w:tcPr>
        <w:tcBorders>
          <w:top w:val="double" w:sz="4" w:space="0" w:color="9B2D1F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A28E6A" w:themeColor="accent3"/>
        <w:left w:val="single" w:sz="4" w:space="0" w:color="A28E6A" w:themeColor="accent3"/>
        <w:bottom w:val="single" w:sz="4" w:space="0" w:color="A28E6A" w:themeColor="accent3"/>
        <w:right w:val="single" w:sz="4" w:space="0" w:color="A28E6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28E6A" w:themeFill="accent3"/>
      </w:tcPr>
    </w:tblStylePr>
    <w:tblStylePr w:type="lastRow">
      <w:rPr>
        <w:b/>
        <w:bCs/>
      </w:rPr>
      <w:tblPr/>
      <w:tcPr>
        <w:tcBorders>
          <w:top w:val="double" w:sz="4" w:space="0" w:color="A28E6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28E6A" w:themeColor="accent3"/>
          <w:right w:val="single" w:sz="4" w:space="0" w:color="A28E6A" w:themeColor="accent3"/>
        </w:tcBorders>
      </w:tcPr>
    </w:tblStylePr>
    <w:tblStylePr w:type="band1Horz">
      <w:tblPr/>
      <w:tcPr>
        <w:tcBorders>
          <w:top w:val="single" w:sz="4" w:space="0" w:color="A28E6A" w:themeColor="accent3"/>
          <w:bottom w:val="single" w:sz="4" w:space="0" w:color="A28E6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28E6A" w:themeColor="accent3"/>
          <w:left w:val="nil"/>
        </w:tcBorders>
      </w:tcPr>
    </w:tblStylePr>
    <w:tblStylePr w:type="swCell">
      <w:tblPr/>
      <w:tcPr>
        <w:tcBorders>
          <w:top w:val="double" w:sz="4" w:space="0" w:color="A28E6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956251" w:themeColor="accent4"/>
        <w:left w:val="single" w:sz="4" w:space="0" w:color="956251" w:themeColor="accent4"/>
        <w:bottom w:val="single" w:sz="4" w:space="0" w:color="956251" w:themeColor="accent4"/>
        <w:right w:val="single" w:sz="4" w:space="0" w:color="956251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56251" w:themeFill="accent4"/>
      </w:tcPr>
    </w:tblStylePr>
    <w:tblStylePr w:type="lastRow">
      <w:rPr>
        <w:b/>
        <w:bCs/>
      </w:rPr>
      <w:tblPr/>
      <w:tcPr>
        <w:tcBorders>
          <w:top w:val="double" w:sz="4" w:space="0" w:color="956251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56251" w:themeColor="accent4"/>
          <w:right w:val="single" w:sz="4" w:space="0" w:color="956251" w:themeColor="accent4"/>
        </w:tcBorders>
      </w:tcPr>
    </w:tblStylePr>
    <w:tblStylePr w:type="band1Horz">
      <w:tblPr/>
      <w:tcPr>
        <w:tcBorders>
          <w:top w:val="single" w:sz="4" w:space="0" w:color="956251" w:themeColor="accent4"/>
          <w:bottom w:val="single" w:sz="4" w:space="0" w:color="956251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56251" w:themeColor="accent4"/>
          <w:left w:val="nil"/>
        </w:tcBorders>
      </w:tcPr>
    </w:tblStylePr>
    <w:tblStylePr w:type="swCell">
      <w:tblPr/>
      <w:tcPr>
        <w:tcBorders>
          <w:top w:val="double" w:sz="4" w:space="0" w:color="956251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918485" w:themeColor="accent5"/>
        <w:left w:val="single" w:sz="4" w:space="0" w:color="918485" w:themeColor="accent5"/>
        <w:bottom w:val="single" w:sz="4" w:space="0" w:color="918485" w:themeColor="accent5"/>
        <w:right w:val="single" w:sz="4" w:space="0" w:color="918485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18485" w:themeFill="accent5"/>
      </w:tcPr>
    </w:tblStylePr>
    <w:tblStylePr w:type="lastRow">
      <w:rPr>
        <w:b/>
        <w:bCs/>
      </w:rPr>
      <w:tblPr/>
      <w:tcPr>
        <w:tcBorders>
          <w:top w:val="double" w:sz="4" w:space="0" w:color="918485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18485" w:themeColor="accent5"/>
          <w:right w:val="single" w:sz="4" w:space="0" w:color="918485" w:themeColor="accent5"/>
        </w:tcBorders>
      </w:tcPr>
    </w:tblStylePr>
    <w:tblStylePr w:type="band1Horz">
      <w:tblPr/>
      <w:tcPr>
        <w:tcBorders>
          <w:top w:val="single" w:sz="4" w:space="0" w:color="918485" w:themeColor="accent5"/>
          <w:bottom w:val="single" w:sz="4" w:space="0" w:color="918485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18485" w:themeColor="accent5"/>
          <w:left w:val="nil"/>
        </w:tcBorders>
      </w:tcPr>
    </w:tblStylePr>
    <w:tblStylePr w:type="swCell">
      <w:tblPr/>
      <w:tcPr>
        <w:tcBorders>
          <w:top w:val="double" w:sz="4" w:space="0" w:color="918485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855D5D" w:themeColor="accent6"/>
        <w:left w:val="single" w:sz="4" w:space="0" w:color="855D5D" w:themeColor="accent6"/>
        <w:bottom w:val="single" w:sz="4" w:space="0" w:color="855D5D" w:themeColor="accent6"/>
        <w:right w:val="single" w:sz="4" w:space="0" w:color="855D5D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55D5D" w:themeFill="accent6"/>
      </w:tcPr>
    </w:tblStylePr>
    <w:tblStylePr w:type="lastRow">
      <w:rPr>
        <w:b/>
        <w:bCs/>
      </w:rPr>
      <w:tblPr/>
      <w:tcPr>
        <w:tcBorders>
          <w:top w:val="double" w:sz="4" w:space="0" w:color="855D5D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55D5D" w:themeColor="accent6"/>
          <w:right w:val="single" w:sz="4" w:space="0" w:color="855D5D" w:themeColor="accent6"/>
        </w:tcBorders>
      </w:tcPr>
    </w:tblStylePr>
    <w:tblStylePr w:type="band1Horz">
      <w:tblPr/>
      <w:tcPr>
        <w:tcBorders>
          <w:top w:val="single" w:sz="4" w:space="0" w:color="855D5D" w:themeColor="accent6"/>
          <w:bottom w:val="single" w:sz="4" w:space="0" w:color="855D5D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55D5D" w:themeColor="accent6"/>
          <w:left w:val="nil"/>
        </w:tcBorders>
      </w:tcPr>
    </w:tblStylePr>
    <w:tblStylePr w:type="swCell">
      <w:tblPr/>
      <w:tcPr>
        <w:tcBorders>
          <w:top w:val="double" w:sz="4" w:space="0" w:color="855D5D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34817" w:themeColor="accent1"/>
          <w:left w:val="single" w:sz="4" w:space="0" w:color="D34817" w:themeColor="accent1"/>
          <w:bottom w:val="single" w:sz="4" w:space="0" w:color="D34817" w:themeColor="accent1"/>
          <w:right w:val="single" w:sz="4" w:space="0" w:color="D34817" w:themeColor="accent1"/>
          <w:insideH w:val="nil"/>
        </w:tcBorders>
        <w:shd w:val="clear" w:color="auto" w:fill="D34817" w:themeFill="accent1"/>
      </w:tcPr>
    </w:tblStylePr>
    <w:tblStylePr w:type="lastRow">
      <w:rPr>
        <w:b/>
        <w:bCs/>
      </w:rPr>
      <w:tblPr/>
      <w:tcPr>
        <w:tcBorders>
          <w:top w:val="double" w:sz="4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2D1F" w:themeColor="accent2"/>
          <w:left w:val="single" w:sz="4" w:space="0" w:color="9B2D1F" w:themeColor="accent2"/>
          <w:bottom w:val="single" w:sz="4" w:space="0" w:color="9B2D1F" w:themeColor="accent2"/>
          <w:right w:val="single" w:sz="4" w:space="0" w:color="9B2D1F" w:themeColor="accent2"/>
          <w:insideH w:val="nil"/>
        </w:tcBorders>
        <w:shd w:val="clear" w:color="auto" w:fill="9B2D1F" w:themeFill="accent2"/>
      </w:tcPr>
    </w:tblStylePr>
    <w:tblStylePr w:type="lastRow">
      <w:rPr>
        <w:b/>
        <w:bCs/>
      </w:rPr>
      <w:tblPr/>
      <w:tcPr>
        <w:tcBorders>
          <w:top w:val="double" w:sz="4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28E6A" w:themeColor="accent3"/>
          <w:left w:val="single" w:sz="4" w:space="0" w:color="A28E6A" w:themeColor="accent3"/>
          <w:bottom w:val="single" w:sz="4" w:space="0" w:color="A28E6A" w:themeColor="accent3"/>
          <w:right w:val="single" w:sz="4" w:space="0" w:color="A28E6A" w:themeColor="accent3"/>
          <w:insideH w:val="nil"/>
        </w:tcBorders>
        <w:shd w:val="clear" w:color="auto" w:fill="A28E6A" w:themeFill="accent3"/>
      </w:tcPr>
    </w:tblStylePr>
    <w:tblStylePr w:type="lastRow">
      <w:rPr>
        <w:b/>
        <w:bCs/>
      </w:rPr>
      <w:tblPr/>
      <w:tcPr>
        <w:tcBorders>
          <w:top w:val="double" w:sz="4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56251" w:themeColor="accent4"/>
          <w:left w:val="single" w:sz="4" w:space="0" w:color="956251" w:themeColor="accent4"/>
          <w:bottom w:val="single" w:sz="4" w:space="0" w:color="956251" w:themeColor="accent4"/>
          <w:right w:val="single" w:sz="4" w:space="0" w:color="956251" w:themeColor="accent4"/>
          <w:insideH w:val="nil"/>
        </w:tcBorders>
        <w:shd w:val="clear" w:color="auto" w:fill="956251" w:themeFill="accent4"/>
      </w:tcPr>
    </w:tblStylePr>
    <w:tblStylePr w:type="lastRow">
      <w:rPr>
        <w:b/>
        <w:bCs/>
      </w:rPr>
      <w:tblPr/>
      <w:tcPr>
        <w:tcBorders>
          <w:top w:val="double" w:sz="4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18485" w:themeColor="accent5"/>
          <w:left w:val="single" w:sz="4" w:space="0" w:color="918485" w:themeColor="accent5"/>
          <w:bottom w:val="single" w:sz="4" w:space="0" w:color="918485" w:themeColor="accent5"/>
          <w:right w:val="single" w:sz="4" w:space="0" w:color="918485" w:themeColor="accent5"/>
          <w:insideH w:val="nil"/>
        </w:tcBorders>
        <w:shd w:val="clear" w:color="auto" w:fill="918485" w:themeFill="accent5"/>
      </w:tcPr>
    </w:tblStylePr>
    <w:tblStylePr w:type="lastRow">
      <w:rPr>
        <w:b/>
        <w:bCs/>
      </w:rPr>
      <w:tblPr/>
      <w:tcPr>
        <w:tcBorders>
          <w:top w:val="double" w:sz="4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55D5D" w:themeColor="accent6"/>
          <w:left w:val="single" w:sz="4" w:space="0" w:color="855D5D" w:themeColor="accent6"/>
          <w:bottom w:val="single" w:sz="4" w:space="0" w:color="855D5D" w:themeColor="accent6"/>
          <w:right w:val="single" w:sz="4" w:space="0" w:color="855D5D" w:themeColor="accent6"/>
          <w:insideH w:val="nil"/>
        </w:tcBorders>
        <w:shd w:val="clear" w:color="auto" w:fill="855D5D" w:themeFill="accent6"/>
      </w:tcPr>
    </w:tblStylePr>
    <w:tblStylePr w:type="lastRow">
      <w:rPr>
        <w:b/>
        <w:bCs/>
      </w:rPr>
      <w:tblPr/>
      <w:tcPr>
        <w:tcBorders>
          <w:top w:val="double" w:sz="4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D34817" w:themeColor="accent1"/>
        <w:left w:val="single" w:sz="24" w:space="0" w:color="D34817" w:themeColor="accent1"/>
        <w:bottom w:val="single" w:sz="24" w:space="0" w:color="D34817" w:themeColor="accent1"/>
        <w:right w:val="single" w:sz="24" w:space="0" w:color="D34817" w:themeColor="accent1"/>
      </w:tblBorders>
    </w:tblPr>
    <w:tcPr>
      <w:shd w:val="clear" w:color="auto" w:fill="D34817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9B2D1F" w:themeColor="accent2"/>
        <w:left w:val="single" w:sz="24" w:space="0" w:color="9B2D1F" w:themeColor="accent2"/>
        <w:bottom w:val="single" w:sz="24" w:space="0" w:color="9B2D1F" w:themeColor="accent2"/>
        <w:right w:val="single" w:sz="24" w:space="0" w:color="9B2D1F" w:themeColor="accent2"/>
      </w:tblBorders>
    </w:tblPr>
    <w:tcPr>
      <w:shd w:val="clear" w:color="auto" w:fill="9B2D1F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A28E6A" w:themeColor="accent3"/>
        <w:left w:val="single" w:sz="24" w:space="0" w:color="A28E6A" w:themeColor="accent3"/>
        <w:bottom w:val="single" w:sz="24" w:space="0" w:color="A28E6A" w:themeColor="accent3"/>
        <w:right w:val="single" w:sz="24" w:space="0" w:color="A28E6A" w:themeColor="accent3"/>
      </w:tblBorders>
    </w:tblPr>
    <w:tcPr>
      <w:shd w:val="clear" w:color="auto" w:fill="A28E6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956251" w:themeColor="accent4"/>
        <w:left w:val="single" w:sz="24" w:space="0" w:color="956251" w:themeColor="accent4"/>
        <w:bottom w:val="single" w:sz="24" w:space="0" w:color="956251" w:themeColor="accent4"/>
        <w:right w:val="single" w:sz="24" w:space="0" w:color="956251" w:themeColor="accent4"/>
      </w:tblBorders>
    </w:tblPr>
    <w:tcPr>
      <w:shd w:val="clear" w:color="auto" w:fill="956251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918485" w:themeColor="accent5"/>
        <w:left w:val="single" w:sz="24" w:space="0" w:color="918485" w:themeColor="accent5"/>
        <w:bottom w:val="single" w:sz="24" w:space="0" w:color="918485" w:themeColor="accent5"/>
        <w:right w:val="single" w:sz="24" w:space="0" w:color="918485" w:themeColor="accent5"/>
      </w:tblBorders>
    </w:tblPr>
    <w:tcPr>
      <w:shd w:val="clear" w:color="auto" w:fill="918485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855D5D" w:themeColor="accent6"/>
        <w:left w:val="single" w:sz="24" w:space="0" w:color="855D5D" w:themeColor="accent6"/>
        <w:bottom w:val="single" w:sz="24" w:space="0" w:color="855D5D" w:themeColor="accent6"/>
        <w:right w:val="single" w:sz="24" w:space="0" w:color="855D5D" w:themeColor="accent6"/>
      </w:tblBorders>
    </w:tblPr>
    <w:tcPr>
      <w:shd w:val="clear" w:color="auto" w:fill="855D5D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9D3511" w:themeColor="accent1" w:themeShade="BF"/>
    </w:rPr>
    <w:tblPr>
      <w:tblBorders>
        <w:top w:val="single" w:sz="4" w:space="0" w:color="D34817" w:themeColor="accent1"/>
        <w:bottom w:val="single" w:sz="4" w:space="0" w:color="D34817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D34817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732117" w:themeColor="accent2" w:themeShade="BF"/>
    </w:rPr>
    <w:tblPr>
      <w:tblBorders>
        <w:top w:val="single" w:sz="4" w:space="0" w:color="9B2D1F" w:themeColor="accent2"/>
        <w:bottom w:val="single" w:sz="4" w:space="0" w:color="9B2D1F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9B2D1F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7B6A4D" w:themeColor="accent3" w:themeShade="BF"/>
    </w:rPr>
    <w:tblPr>
      <w:tblBorders>
        <w:top w:val="single" w:sz="4" w:space="0" w:color="A28E6A" w:themeColor="accent3"/>
        <w:bottom w:val="single" w:sz="4" w:space="0" w:color="A28E6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A28E6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6F493C" w:themeColor="accent4" w:themeShade="BF"/>
    </w:rPr>
    <w:tblPr>
      <w:tblBorders>
        <w:top w:val="single" w:sz="4" w:space="0" w:color="956251" w:themeColor="accent4"/>
        <w:bottom w:val="single" w:sz="4" w:space="0" w:color="956251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956251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6D6262" w:themeColor="accent5" w:themeShade="BF"/>
    </w:rPr>
    <w:tblPr>
      <w:tblBorders>
        <w:top w:val="single" w:sz="4" w:space="0" w:color="918485" w:themeColor="accent5"/>
        <w:bottom w:val="single" w:sz="4" w:space="0" w:color="918485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918485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634545" w:themeColor="accent6" w:themeShade="BF"/>
    </w:rPr>
    <w:tblPr>
      <w:tblBorders>
        <w:top w:val="single" w:sz="4" w:space="0" w:color="855D5D" w:themeColor="accent6"/>
        <w:bottom w:val="single" w:sz="4" w:space="0" w:color="855D5D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855D5D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9D3511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D34817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D34817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D34817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D34817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732117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B2D1F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B2D1F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B2D1F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B2D1F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7B6A4D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28E6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28E6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28E6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28E6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6F493C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56251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56251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56251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56251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6D6262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18485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18485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18485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18485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634545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55D5D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55D5D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55D5D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55D5D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3B35E8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3B35E8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3B35E8"/>
    <w:rPr>
      <w:i/>
      <w:iCs/>
      <w:color w:val="000000" w:themeColor="text1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3B35E8"/>
    <w:rPr>
      <w:rFonts w:asciiTheme="majorHAnsi" w:eastAsiaTheme="majorEastAsia" w:hAnsiTheme="majorHAnsi" w:cstheme="majorBidi"/>
      <w:i/>
      <w:iCs/>
      <w:color w:val="D34817" w:themeColor="accent1"/>
      <w:spacing w:val="15"/>
      <w:sz w:val="24"/>
      <w:szCs w:val="24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 w:val="0"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918485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3B35E8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3B35E8"/>
    <w:rPr>
      <w:b/>
      <w:bCs/>
      <w:i/>
      <w:iCs/>
      <w:color w:val="D34817" w:themeColor="accent1"/>
    </w:rPr>
  </w:style>
  <w:style w:type="character" w:styleId="SubtleReference">
    <w:name w:val="Subtle Reference"/>
    <w:basedOn w:val="DefaultParagraphFont"/>
    <w:uiPriority w:val="31"/>
    <w:qFormat/>
    <w:rsid w:val="003B35E8"/>
    <w:rPr>
      <w:smallCaps/>
      <w:color w:val="9B2D1F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3B35E8"/>
    <w:rPr>
      <w:b/>
      <w:bCs/>
      <w:smallCaps/>
      <w:color w:val="9B2D1F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3B35E8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3B35E8"/>
    <w:pPr>
      <w:outlineLvl w:val="9"/>
    </w:pPr>
  </w:style>
  <w:style w:type="paragraph" w:customStyle="1" w:styleId="Standard">
    <w:name w:val="Standard"/>
    <w:rsid w:val="00A116AB"/>
    <w:pPr>
      <w:suppressAutoHyphens/>
      <w:autoSpaceDN w:val="0"/>
      <w:spacing w:after="0" w:line="240" w:lineRule="auto"/>
      <w:textAlignment w:val="baseline"/>
    </w:pPr>
    <w:rPr>
      <w:rFonts w:ascii="Gill Sans MT" w:eastAsia="Gill Sans MT" w:hAnsi="Gill Sans MT" w:cs="F"/>
      <w:color w:val="000000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mailto:danieltupa1112@gmail.com" TargetMode="Externa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tel:+1%20(325)%20249%207727" TargetMode="External"/><Relationship Id="rId17" Type="http://schemas.openxmlformats.org/officeDocument/2006/relationships/hyperlink" Target="https://www.linkedin.com/in/daniel-alexander-tupa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mailto:danieltupa1112@gmail.com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yperlink" Target="tel:+1%20(325)%20249%207727" TargetMode="External"/><Relationship Id="rId10" Type="http://schemas.openxmlformats.org/officeDocument/2006/relationships/footnotes" Target="footnotes.xml"/><Relationship Id="rId19" Type="http://schemas.openxmlformats.org/officeDocument/2006/relationships/glossaryDocument" Target="glossary/document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https://www.linkedin.com/in/daniel-alexander-tupa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F053C97ACF0841B8B72ADC9B40DC461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D4BA75B-EE8A-46E6-8AAE-5BFA2956131E}"/>
      </w:docPartPr>
      <w:docPartBody>
        <w:p w:rsidR="004A091D" w:rsidRDefault="008B5BA2" w:rsidP="008B5BA2">
          <w:pPr>
            <w:pStyle w:val="F053C97ACF0841B8B72ADC9B40DC4616"/>
          </w:pPr>
          <w:r>
            <w:t>Education</w:t>
          </w:r>
        </w:p>
      </w:docPartBody>
    </w:docPart>
    <w:docPart>
      <w:docPartPr>
        <w:name w:val="8768512D5C7D4D77BAF29AC891BE7CA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CAE1EFD-6ADE-49FD-8BAD-5E6C8CAF7545}"/>
      </w:docPartPr>
      <w:docPartBody>
        <w:p w:rsidR="004A091D" w:rsidRDefault="008B5BA2" w:rsidP="008B5BA2">
          <w:pPr>
            <w:pStyle w:val="8768512D5C7D4D77BAF29AC891BE7CA3"/>
          </w:pPr>
          <w:r>
            <w:t>Skills &amp; abilities</w:t>
          </w:r>
        </w:p>
      </w:docPartBody>
    </w:docPart>
  </w:docParts>
</w:glossaryDocument>
</file>

<file path=word/glossary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DA6C82" w:rsidRDefault="00DA6C82">
      <w:pPr>
        <w:spacing w:line="240" w:lineRule="auto"/>
      </w:pPr>
      <w:r>
        <w:separator/>
      </w:r>
    </w:p>
  </w:endnote>
  <w:endnote w:type="continuationSeparator" w:id="0">
    <w:p w:rsidR="00DA6C82" w:rsidRDefault="00DA6C82">
      <w:pPr>
        <w:spacing w:line="240" w:lineRule="auto"/>
      </w:pPr>
      <w:r>
        <w:continuationSeparator/>
      </w:r>
    </w:p>
  </w:endnote>
</w:endnotes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Light">
    <w:altName w:val="Calibri"/>
    <w:charset w:val="00"/>
    <w:family w:val="swiss"/>
    <w:pitch w:val="variable"/>
    <w:sig w:usb0="E00002FF" w:usb1="4000201F" w:usb2="08000029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F">
    <w:altName w:val="Calibri"/>
    <w:charset w:val="00"/>
    <w:family w:val="auto"/>
    <w:pitch w:val="variable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Noto Sans Semi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DA6C82" w:rsidRDefault="00DA6C82">
      <w:pPr>
        <w:spacing w:after="0"/>
      </w:pPr>
      <w:r>
        <w:separator/>
      </w:r>
    </w:p>
  </w:footnote>
  <w:footnote w:type="continuationSeparator" w:id="0">
    <w:p w:rsidR="00DA6C82" w:rsidRDefault="00DA6C82">
      <w:pPr>
        <w:spacing w:after="0"/>
      </w:pPr>
      <w:r>
        <w:continuationSeparator/>
      </w:r>
    </w:p>
  </w:footnote>
</w:footnote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E5CE3"/>
    <w:rsid w:val="0000654D"/>
    <w:rsid w:val="00010D31"/>
    <w:rsid w:val="00084B55"/>
    <w:rsid w:val="0008711D"/>
    <w:rsid w:val="00097EA5"/>
    <w:rsid w:val="000A269E"/>
    <w:rsid w:val="000A7307"/>
    <w:rsid w:val="00113E3B"/>
    <w:rsid w:val="00161801"/>
    <w:rsid w:val="00177F26"/>
    <w:rsid w:val="001D44C6"/>
    <w:rsid w:val="001D5263"/>
    <w:rsid w:val="001E63EF"/>
    <w:rsid w:val="001F7D0A"/>
    <w:rsid w:val="00224763"/>
    <w:rsid w:val="00241170"/>
    <w:rsid w:val="002500B4"/>
    <w:rsid w:val="00251B7B"/>
    <w:rsid w:val="002C42E0"/>
    <w:rsid w:val="002D66E1"/>
    <w:rsid w:val="002F39C3"/>
    <w:rsid w:val="00301EEF"/>
    <w:rsid w:val="00377051"/>
    <w:rsid w:val="00385B54"/>
    <w:rsid w:val="003932DE"/>
    <w:rsid w:val="003A19BC"/>
    <w:rsid w:val="003D7C2C"/>
    <w:rsid w:val="00472835"/>
    <w:rsid w:val="00486BA4"/>
    <w:rsid w:val="004A091D"/>
    <w:rsid w:val="004A70A0"/>
    <w:rsid w:val="004F7528"/>
    <w:rsid w:val="00507F80"/>
    <w:rsid w:val="005106E1"/>
    <w:rsid w:val="00513E0E"/>
    <w:rsid w:val="005514D8"/>
    <w:rsid w:val="00557BE2"/>
    <w:rsid w:val="005A3D0C"/>
    <w:rsid w:val="005E4B9B"/>
    <w:rsid w:val="00621B2E"/>
    <w:rsid w:val="00637E13"/>
    <w:rsid w:val="006625AE"/>
    <w:rsid w:val="006628E9"/>
    <w:rsid w:val="006D52DF"/>
    <w:rsid w:val="006D63DE"/>
    <w:rsid w:val="006F2928"/>
    <w:rsid w:val="0075553D"/>
    <w:rsid w:val="007737D6"/>
    <w:rsid w:val="007757DA"/>
    <w:rsid w:val="007A3E38"/>
    <w:rsid w:val="007F3589"/>
    <w:rsid w:val="00812064"/>
    <w:rsid w:val="00812215"/>
    <w:rsid w:val="00814FB6"/>
    <w:rsid w:val="008169FF"/>
    <w:rsid w:val="00855E6E"/>
    <w:rsid w:val="00873DB1"/>
    <w:rsid w:val="00884B2D"/>
    <w:rsid w:val="008B02B4"/>
    <w:rsid w:val="008B5BA2"/>
    <w:rsid w:val="008C4861"/>
    <w:rsid w:val="008C67D5"/>
    <w:rsid w:val="008D2DED"/>
    <w:rsid w:val="008F56A4"/>
    <w:rsid w:val="009267C0"/>
    <w:rsid w:val="0093637B"/>
    <w:rsid w:val="0094229F"/>
    <w:rsid w:val="00977260"/>
    <w:rsid w:val="0099239A"/>
    <w:rsid w:val="009D05AC"/>
    <w:rsid w:val="009D59AD"/>
    <w:rsid w:val="009E5CE3"/>
    <w:rsid w:val="00A25ADF"/>
    <w:rsid w:val="00A42321"/>
    <w:rsid w:val="00A46D43"/>
    <w:rsid w:val="00A740C0"/>
    <w:rsid w:val="00AE01EA"/>
    <w:rsid w:val="00AF05C0"/>
    <w:rsid w:val="00AF56DC"/>
    <w:rsid w:val="00B76126"/>
    <w:rsid w:val="00BA3E6B"/>
    <w:rsid w:val="00BD4759"/>
    <w:rsid w:val="00C0774F"/>
    <w:rsid w:val="00C111F7"/>
    <w:rsid w:val="00C41750"/>
    <w:rsid w:val="00C654F1"/>
    <w:rsid w:val="00C75E7F"/>
    <w:rsid w:val="00C83B08"/>
    <w:rsid w:val="00C86CAB"/>
    <w:rsid w:val="00CA367D"/>
    <w:rsid w:val="00CA6DD8"/>
    <w:rsid w:val="00D1454F"/>
    <w:rsid w:val="00D224D0"/>
    <w:rsid w:val="00D25F35"/>
    <w:rsid w:val="00D27C0C"/>
    <w:rsid w:val="00DA6C82"/>
    <w:rsid w:val="00DE2893"/>
    <w:rsid w:val="00E259A9"/>
    <w:rsid w:val="00E5254B"/>
    <w:rsid w:val="00E64D2B"/>
    <w:rsid w:val="00E74DE3"/>
    <w:rsid w:val="00ED69DC"/>
    <w:rsid w:val="00EE53DE"/>
    <w:rsid w:val="00EE6139"/>
    <w:rsid w:val="00F83DE6"/>
    <w:rsid w:val="00FC46F8"/>
    <w:rsid w:val="00FD5E56"/>
    <w:rsid w:val="00FF0F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semiHidden="1" w:unhideWhenUsed="1"/>
    <w:lsdException w:name="heading 2" w:semiHidden="1" w:unhideWhenUsed="1"/>
    <w:lsdException w:name="heading 3" w:semiHidden="1" w:unhideWhenUsed="1"/>
    <w:lsdException w:name="heading 4" w:semiHidden="1" w:unhideWhenUsed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nhideWhenUsed="1"/>
    <w:lsdException w:name="Emphasis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kern w:val="2"/>
      <w:sz w:val="22"/>
      <w:szCs w:val="2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F053C97ACF0841B8B72ADC9B40DC4616">
    <w:name w:val="F053C97ACF0841B8B72ADC9B40DC4616"/>
    <w:rsid w:val="008B5BA2"/>
    <w:pPr>
      <w:spacing w:after="160" w:line="259" w:lineRule="auto"/>
    </w:pPr>
    <w:rPr>
      <w:kern w:val="2"/>
      <w:sz w:val="22"/>
      <w:szCs w:val="22"/>
      <w14:ligatures w14:val="standardContextual"/>
    </w:rPr>
  </w:style>
  <w:style w:type="paragraph" w:customStyle="1" w:styleId="8768512D5C7D4D77BAF29AC891BE7CA3">
    <w:name w:val="8768512D5C7D4D77BAF29AC891BE7CA3"/>
    <w:rsid w:val="008B5BA2"/>
    <w:pPr>
      <w:spacing w:after="160" w:line="259" w:lineRule="auto"/>
    </w:pPr>
    <w:rPr>
      <w:kern w:val="2"/>
      <w:sz w:val="22"/>
      <w:szCs w:val="22"/>
      <w14:ligatures w14:val="standardContextua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theme/theme1.xml><?xml version="1.0" encoding="utf-8"?>
<a:theme xmlns:a="http://schemas.openxmlformats.org/drawingml/2006/main" name="Office Theme">
  <a:themeElements>
    <a:clrScheme name="Orange Red">
      <a:dk1>
        <a:sysClr val="windowText" lastClr="000000"/>
      </a:dk1>
      <a:lt1>
        <a:sysClr val="window" lastClr="FFFFFF"/>
      </a:lt1>
      <a:dk2>
        <a:srgbClr val="696464"/>
      </a:dk2>
      <a:lt2>
        <a:srgbClr val="E9E5DC"/>
      </a:lt2>
      <a:accent1>
        <a:srgbClr val="D34817"/>
      </a:accent1>
      <a:accent2>
        <a:srgbClr val="9B2D1F"/>
      </a:accent2>
      <a:accent3>
        <a:srgbClr val="A28E6A"/>
      </a:accent3>
      <a:accent4>
        <a:srgbClr val="956251"/>
      </a:accent4>
      <a:accent5>
        <a:srgbClr val="918485"/>
      </a:accent5>
      <a:accent6>
        <a:srgbClr val="855D5D"/>
      </a:accent6>
      <a:hlink>
        <a:srgbClr val="CC9900"/>
      </a:hlink>
      <a:folHlink>
        <a:srgbClr val="96A9A9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53</TotalTime>
  <Pages>1</Pages>
  <Words>88</Words>
  <Characters>504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122</cp:revision>
  <dcterms:created xsi:type="dcterms:W3CDTF">2024-05-26T21:25:00Z</dcterms:created>
  <dcterms:modified xsi:type="dcterms:W3CDTF">2026-04-08T10:25:00Z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