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software engineer with 15+ years of experience in designing and developing scalable applications. Expertise in TypeScript, Node.js, and building high-performance APIs. Proven ability to implement robust data synchronization solutions while ensuring extensibility and scalability. Committed to utilizing best practices in test-driven development and automated testing to enhance system reliability.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JavaScript, Python, Java, Scala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Node.js, Express.js, React, Redux,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Technologies</w:t>
      </w:r>
      <w:r w:rsidRPr="003B35E8">
        <w:rPr>
          <w:rFonts w:ascii="Aptos Display" w:eastAsia="Arial" w:hAnsi="Aptos Display" w:cs="Arial"/>
          <w:bCs/>
        </w:rPr>
        <w:t xml:space="preserve">: Docker, Kubernetes, AWS, Azure, GCP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MongoDB, PostgreSQL, MySQL, Redis,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Scrum, CI/CD, DevOps, Microservices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Frameworks</w:t>
      </w:r>
      <w:r w:rsidRPr="003B35E8">
        <w:rPr>
          <w:rFonts w:ascii="Aptos Display" w:eastAsia="Arial" w:hAnsi="Aptos Display" w:cs="Arial"/>
          <w:bCs/>
        </w:rPr>
        <w:t xml:space="preserve">: Jest, Mocha, Chai, Selenium, Cypress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Integration &amp; APIs</w:t>
      </w:r>
      <w:r w:rsidRPr="003B35E8">
        <w:rPr>
          <w:rFonts w:ascii="Aptos Display" w:eastAsia="Arial" w:hAnsi="Aptos Display" w:cs="Arial"/>
          <w:bCs/>
        </w:rPr>
        <w:t xml:space="preserve">: REST, SOAP, GraphQL, WebSockets, ETL Processes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Others</w:t>
      </w:r>
      <w:r w:rsidRPr="003B35E8">
        <w:rPr>
          <w:rFonts w:ascii="Aptos Display" w:eastAsia="Arial" w:hAnsi="Aptos Display" w:cs="Arial"/>
          <w:bCs/>
        </w:rPr>
        <w:t xml:space="preserve">: Merge, Kombo, Automated Testing, Continuous Integration, Site Reliability Engineering (SRE)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</w:t>
      </w:r>
      <w:r w:rsidRPr="003B35E8">
        <w:rPr>
          <w:rFonts w:ascii="Aptos Display" w:hAnsi="Aptos Display"/>
          <w:b/>
          <w:bCs/>
        </w:rPr>
        <w:t xml:space="preserve">ATS integrations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data synchronization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high-performance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architectures that facilitated seamless integration with external vendors, utilizing </w:t>
      </w:r>
      <w:r w:rsidRPr="003B35E8">
        <w:rPr>
          <w:rFonts w:ascii="Aptos Display" w:hAnsi="Aptos Display"/>
          <w:b/>
          <w:bCs/>
        </w:rPr>
        <w:t xml:space="preserve">REST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extensive automated and regression testing, significantly reducing the occurrence of software regressions after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application containerization, leading to improved deployment and scalability of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culture of </w:t>
      </w:r>
      <w:r w:rsidRPr="003B35E8">
        <w:rPr>
          <w:rFonts w:ascii="Aptos Display" w:hAnsi="Aptos Display"/>
          <w:b/>
          <w:bCs/>
        </w:rPr>
        <w:t xml:space="preserve">test-driven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(TDD), enhancing code quality and reducing time spent on bug fixes.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long-term maintenance of </w:t>
      </w:r>
      <w:r w:rsidRPr="003B35E8">
        <w:rPr>
          <w:rFonts w:ascii="Aptos Display" w:hAnsi="Aptos Display"/>
          <w:b/>
          <w:bCs/>
        </w:rPr>
        <w:t xml:space="preserve">ATS integrations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emphasizing reliability and continuous performance improvements.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define API requirements and specifications, streamlining communication between technical and non-technical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ETL processes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large-scale dataset ingestion from various </w:t>
      </w:r>
      <w:r w:rsidRPr="003B35E8">
        <w:rPr>
          <w:rFonts w:ascii="Aptos Display" w:hAnsi="Aptos Display"/>
          <w:b/>
          <w:bCs/>
        </w:rPr>
        <w:t xml:space="preserve">ATS platforms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data accuracy and consistency.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existing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implementations for better performance, leveraging profiling tools to identify bottlenecks.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on best practices in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integration patterns, enhancing team skill levels.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focusing on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architecture to ensure high coding standards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discussions, outlining strategies for scaling systems to manage increasing loads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CI/CD processes for streamlined deployment, reducing manual intervention and improving release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Detailed monitoring and logging strategies were developed to ensure system reliability and prompt incident responses.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focused on emerging technologies in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blockchain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future integration opportunities.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high-volume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in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interfaced with multiple </w:t>
      </w:r>
      <w:r w:rsidRPr="003B35E8">
        <w:rPr>
          <w:rFonts w:ascii="Aptos Display" w:hAnsi="Aptos Display"/>
          <w:b/>
          <w:bCs/>
        </w:rPr>
        <w:t xml:space="preserve">HR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ATS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 modular architecture for an </w:t>
      </w:r>
      <w:r w:rsidRPr="003B35E8">
        <w:rPr>
          <w:rFonts w:ascii="Aptos Display" w:hAnsi="Aptos Display"/>
          <w:b/>
          <w:bCs/>
        </w:rPr>
        <w:t xml:space="preserve">ATS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allowed for high-level scalability and flexibility.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</w:t>
      </w:r>
      <w:r w:rsidRPr="003B35E8">
        <w:rPr>
          <w:rFonts w:ascii="Aptos Display" w:hAnsi="Aptos Display"/>
          <w:b/>
          <w:bCs/>
        </w:rPr>
        <w:t xml:space="preserve">data synchronization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mechanisms across platforms by implementing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querying.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to drive development cycles and enhance team productivity.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hosting applications and managing databases, ensuring high availability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and optimizations on existing APIs, reducing latency and improving throughput.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pair programming sessions with team members, fostering knowledge sharing and improved problem-solving skills.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monitoring tools to track API performance and error rates, resulting in proactive issue identification.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comprehensive documentation for the API and integration processes, assisting in onboarding new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Cypress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testing of key functionalities, ensuring robust application behavior during regressions.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reviews and design discussions to create solutions that met customer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gather requirements and design APIs that aligned with business needs.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TypeScript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a professional setting.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RESTful services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basic CRUD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unit and integration testing, utilizing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Chai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application stability.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to learn best practices in API development and improve code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optimize query performance in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databases by writing efficient SQL statements.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the migration of legacy systems to cloud-based environments, becoming familiar with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frontend developers to facilitate seamless integration between frontend applications and backend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detailed documentation of features and APIs to enhance team communication and project continuity.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basic principles of continuous integration and deployment, contributing to reduced release times.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Explored emerging technologies and participated in workshops to enhance skills in </w:t>
      </w:r>
      <w:r w:rsidRPr="003B35E8">
        <w:rPr>
          <w:rFonts w:ascii="Aptos Display" w:hAnsi="Aptos Display" w:cs="Noto Sans Light"/>
          <w:b/>
          <w:bCs/>
        </w:rPr>
        <w:t xml:space="preserve">cloud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automated testing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