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otnotes.xml" ContentType="application/vnd.openxmlformats-officedocument.wordprocessingml.footnotes+xml"/>
  <Override PartName="/word/glossary/endnotes.xml" ContentType="application/vnd.openxmlformats-officedocument.wordprocessingml.endnote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FDEDA32" w14:textId="5AB0DD9E" w:rsidR="00F94C64" w:rsidRPr="003B35E8" w:rsidRDefault="00F94C64" w:rsidP="00F94C64">
      <w:pPr>
        <w:pStyle w:val="Title"/>
        <w:rPr>
          <w:rFonts w:ascii="Aptos Display" w:hAnsi="Aptos Display"/>
          <w:b/>
          <w:bCs/>
        </w:rPr>
      </w:pPr>
      <w:bookmarkStart w:id="0" w:name="_Hlk167980134"/>
      <w:r w:rsidRPr="003B35E8">
        <w:rPr>
          <w:rFonts w:ascii="Aptos Display" w:hAnsi="Aptos Display"/>
          <w:b/>
          <w:bCs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88CB946" wp14:editId="2ED8ED22">
                <wp:simplePos x="0" y="0"/>
                <wp:positionH relativeFrom="margin">
                  <wp:posOffset>3362325</wp:posOffset>
                </wp:positionH>
                <wp:positionV relativeFrom="paragraph">
                  <wp:posOffset>114300</wp:posOffset>
                </wp:positionV>
                <wp:extent cx="3477260" cy="859790"/>
                <wp:effectExtent l="0" t="0" r="8890" b="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77260" cy="85979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5F103B7" w14:textId="2983867E" w:rsidR="008E75E3" w:rsidRPr="00A43985" w:rsidRDefault="0054075B" w:rsidP="008E75E3">
                            <w:pPr>
                              <w:widowControl w:val="0"/>
                              <w:spacing w:after="0"/>
                              <w:jc w:val="right"/>
                              <w:rPr>
                                <w:rFonts w:ascii="Aptos Display" w:hAnsi="Aptos Display"/>
                              </w:rPr>
                            </w:pPr>
                            <w:r w:rsidRPr="0054075B">
                              <w:rPr>
                                <w:rFonts w:ascii="Aptos Display" w:hAnsi="Aptos Display"/>
                              </w:rPr>
                              <w:t>Baytown, TX 77523</w:t>
                            </w:r>
                            <w:r w:rsidR="003B35E8" w:rsidRPr="00A43985">
                              <w:rPr>
                                <w:rFonts w:ascii="Aptos Display" w:hAnsi="Aptos Display"/>
                              </w:rPr>
                              <w:br/>
                            </w:r>
                            <w:hyperlink r:id="rId12" w:history="1">
                              <w:r w:rsidR="00F94C64" w:rsidRPr="00A43985"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>+1 (</w:t>
                              </w:r>
                              <w:r w:rsidR="00701B9F"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>512</w:t>
                              </w:r>
                              <w:r w:rsidR="00F94C64" w:rsidRPr="00A43985"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 xml:space="preserve">) </w:t>
                              </w:r>
                              <w:r w:rsidR="00701B9F"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>537</w:t>
                              </w:r>
                              <w:r w:rsidR="00BB76B0" w:rsidRPr="00A43985"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 xml:space="preserve"> </w:t>
                              </w:r>
                              <w:r w:rsidR="00701B9F"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>0951</w:t>
                              </w:r>
                            </w:hyperlink>
                            <w:r w:rsidR="00685BE6" w:rsidRPr="00A43985">
                              <w:rPr>
                                <w:rFonts w:ascii="Aptos Display" w:hAnsi="Aptos Display"/>
                              </w:rPr>
                              <w:t>‬</w:t>
                            </w:r>
                            <w:r w:rsidR="00F94C64" w:rsidRPr="00A43985">
                              <w:rPr>
                                <w:rFonts w:ascii="Aptos Display" w:hAnsi="Aptos Display" w:cs="Noto Sans SemiBold"/>
                              </w:rPr>
                              <w:t xml:space="preserve"> </w:t>
                            </w:r>
                          </w:p>
                          <w:p w14:paraId="756B485A" w14:textId="536A1E8F" w:rsidR="00F94C64" w:rsidRPr="00A43985" w:rsidRDefault="008E75E3" w:rsidP="008C5C37">
                            <w:pPr>
                              <w:widowControl w:val="0"/>
                              <w:spacing w:after="0"/>
                              <w:jc w:val="right"/>
                              <w:rPr>
                                <w:rFonts w:ascii="Aptos Display" w:hAnsi="Aptos Display"/>
                                <w:b/>
                                <w:bCs/>
                              </w:rPr>
                            </w:pPr>
                            <w:r w:rsidRPr="00A43985">
                              <w:rPr>
                                <w:rFonts w:ascii="Aptos Display" w:hAnsi="Aptos Display"/>
                              </w:rPr>
                              <w:t xml:space="preserve"> </w:t>
                            </w:r>
                            <w:hyperlink r:id="rId13" w:history="1">
                              <w:r w:rsidR="00EF6A03" w:rsidRPr="00A43985">
                                <w:rPr>
                                  <w:rFonts w:ascii="Aptos Display" w:hAnsi="Aptos Display"/>
                                </w:rPr>
                                <w:t xml:space="preserve"> </w:t>
                              </w:r>
                              <w:r w:rsidR="00B91D4B" w:rsidRPr="00B91D4B">
                                <w:rPr>
                                  <w:rStyle w:val="Hyperlink"/>
                                  <w:rFonts w:ascii="Aptos Display" w:hAnsi="Aptos Display"/>
                                  <w:b/>
                                  <w:bCs/>
                                </w:rPr>
                                <w:t>johnm911987</w:t>
                              </w:r>
                              <w:r w:rsidR="00BB76B0" w:rsidRPr="00A43985">
                                <w:rPr>
                                  <w:rStyle w:val="Hyperlink"/>
                                  <w:rFonts w:ascii="Aptos Display" w:hAnsi="Aptos Display"/>
                                  <w:b/>
                                  <w:bCs/>
                                </w:rPr>
                                <w:t>@gmail.com</w:t>
                              </w:r>
                            </w:hyperlink>
                            <w:hyperlink r:id="rId14" w:history="1"/>
                            <w:r w:rsidR="001C2709" w:rsidRPr="00A43985">
                              <w:rPr>
                                <w:rFonts w:ascii="Aptos Display" w:hAnsi="Aptos Display"/>
                                <w:b/>
                                <w:bCs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88CB946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264.75pt;margin-top:9pt;width:273.8pt;height:67.7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" filled="f" stroked="f">
                <v:textbox inset=",,0">
                  <w:txbxContent>
                    <w:p w14:paraId="35F103B7" w14:textId="2983867E" w:rsidR="008E75E3" w:rsidRPr="00A43985" w:rsidRDefault="0054075B" w:rsidP="008E75E3">
                      <w:pPr>
                        <w:widowControl w:val="0"/>
                        <w:spacing w:after="0"/>
                        <w:jc w:val="right"/>
                        <w:rPr>
                          <w:rFonts w:ascii="Aptos Display" w:hAnsi="Aptos Display"/>
                        </w:rPr>
                      </w:pPr>
                      <w:r w:rsidRPr="0054075B">
                        <w:rPr>
                          <w:rFonts w:ascii="Aptos Display" w:hAnsi="Aptos Display"/>
                        </w:rPr>
                        <w:t>Baytown, TX 77523</w:t>
                      </w:r>
                      <w:r w:rsidR="003B35E8" w:rsidRPr="00A43985">
                        <w:rPr>
                          <w:rFonts w:ascii="Aptos Display" w:hAnsi="Aptos Display"/>
                        </w:rPr>
                        <w:br/>
                      </w:r>
                      <w:hyperlink r:id="rId15" w:history="1">
                        <w:r w:rsidR="00F94C64" w:rsidRPr="00A43985"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>+1 (</w:t>
                        </w:r>
                        <w:r w:rsidR="00701B9F"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>512</w:t>
                        </w:r>
                        <w:r w:rsidR="00F94C64" w:rsidRPr="00A43985"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 xml:space="preserve">) </w:t>
                        </w:r>
                        <w:r w:rsidR="00701B9F"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>537</w:t>
                        </w:r>
                        <w:r w:rsidR="00BB76B0" w:rsidRPr="00A43985"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 xml:space="preserve"> </w:t>
                        </w:r>
                        <w:r w:rsidR="00701B9F"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>0951</w:t>
                        </w:r>
                      </w:hyperlink>
                      <w:r w:rsidR="00685BE6" w:rsidRPr="00A43985">
                        <w:rPr>
                          <w:rFonts w:ascii="Aptos Display" w:hAnsi="Aptos Display"/>
                        </w:rPr>
                        <w:t>‬</w:t>
                      </w:r>
                      <w:r w:rsidR="00F94C64" w:rsidRPr="00A43985">
                        <w:rPr>
                          <w:rFonts w:ascii="Aptos Display" w:hAnsi="Aptos Display" w:cs="Noto Sans SemiBold"/>
                        </w:rPr>
                        <w:t xml:space="preserve"> </w:t>
                      </w:r>
                    </w:p>
                    <w:p w14:paraId="756B485A" w14:textId="536A1E8F" w:rsidR="00F94C64" w:rsidRPr="00A43985" w:rsidRDefault="008E75E3" w:rsidP="008C5C37">
                      <w:pPr>
                        <w:widowControl w:val="0"/>
                        <w:spacing w:after="0"/>
                        <w:jc w:val="right"/>
                        <w:rPr>
                          <w:rFonts w:ascii="Aptos Display" w:hAnsi="Aptos Display"/>
                          <w:b/>
                          <w:bCs/>
                        </w:rPr>
                      </w:pPr>
                      <w:r w:rsidRPr="00A43985">
                        <w:rPr>
                          <w:rFonts w:ascii="Aptos Display" w:hAnsi="Aptos Display"/>
                        </w:rPr>
                        <w:t xml:space="preserve"> </w:t>
                      </w:r>
                      <w:hyperlink r:id="rId16" w:history="1">
                        <w:r w:rsidR="00EF6A03" w:rsidRPr="00A43985">
                          <w:rPr>
                            <w:rFonts w:ascii="Aptos Display" w:hAnsi="Aptos Display"/>
                          </w:rPr>
                          <w:t xml:space="preserve"> </w:t>
                        </w:r>
                        <w:r w:rsidR="00B91D4B" w:rsidRPr="00B91D4B">
                          <w:rPr>
                            <w:rStyle w:val="Hyperlink"/>
                            <w:rFonts w:ascii="Aptos Display" w:hAnsi="Aptos Display"/>
                            <w:b/>
                            <w:bCs/>
                          </w:rPr>
                          <w:t>johnm911987</w:t>
                        </w:r>
                        <w:r w:rsidR="00BB76B0" w:rsidRPr="00A43985">
                          <w:rPr>
                            <w:rStyle w:val="Hyperlink"/>
                            <w:rFonts w:ascii="Aptos Display" w:hAnsi="Aptos Display"/>
                            <w:b/>
                            <w:bCs/>
                          </w:rPr>
                          <w:t>@gmail.com</w:t>
                        </w:r>
                      </w:hyperlink>
                      <w:hyperlink r:id="rId17" w:history="1"/>
                      <w:r w:rsidR="001C2709" w:rsidRPr="00A43985">
                        <w:rPr>
                          <w:rFonts w:ascii="Aptos Display" w:hAnsi="Aptos Display"/>
                          <w:b/>
                          <w:bCs/>
                        </w:rPr>
                        <w:t xml:space="preserve"> 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701B9F" w:rsidRPr="00701B9F">
        <w:rPr>
          <w:rFonts w:ascii="Aptos Display" w:hAnsi="Aptos Display"/>
        </w:rPr>
        <w:t>John Yeglinski</w:t>
      </w:r>
      <w:r w:rsidR="008E75E3" w:rsidRPr="003B35E8">
        <w:rPr>
          <w:rFonts w:ascii="Aptos Display" w:hAnsi="Aptos Display"/>
        </w:rPr>
        <w:t xml:space="preserve"> </w:t>
      </w:r>
    </w:p>
    <w:p w14:paraId="2365A0B5" w14:textId="4E32CA18" w:rsidR="00F94C64" w:rsidRPr="003B35E8" w:rsidRDefault="00ED39B5" w:rsidP="00F94C64">
      <w:pPr>
        <w:pStyle w:val="NoSpacing"/>
        <w:rPr>
          <w:rFonts w:ascii="Aptos Display" w:hAnsi="Aptos Display" w:cs="Noto Sans Light"/>
          <w:b/>
          <w:spacing w:val="20"/>
          <w:sz w:val="28"/>
          <w:szCs w:val="28"/>
        </w:rPr>
      </w:pPr>
      <w:r w:rsidRPr="003B35E8">
        <w:rPr>
          <w:rFonts w:ascii="Aptos Display" w:hAnsi="Aptos Display" w:cs="Noto Sans Light"/>
          <w:spacing w:val="20"/>
          <w:sz w:val="28"/>
          <w:szCs w:val="28"/>
        </w:rPr>
        <w:t xml:space="preserve">Senior Software Engineer</w:t>
      </w:r>
      <w:r w:rsidR="00DC278C" w:rsidRPr="003B35E8">
        <w:rPr>
          <w:rFonts w:ascii="Aptos Display" w:hAnsi="Aptos Display" w:cs="Noto Sans Light"/>
          <w:spacing w:val="20"/>
          <w:sz w:val="28"/>
          <w:szCs w:val="28"/>
        </w:rPr>
        <w:t/>
      </w:r>
      <w:r w:rsidR="00C379A2">
        <w:rPr>
          <w:rFonts w:ascii="Aptos Display" w:hAnsi="Aptos Display" w:cs="Noto Sans Light"/>
          <w:spacing w:val="20"/>
          <w:sz w:val="28"/>
          <w:szCs w:val="28"/>
        </w:rPr>
        <w:t/>
      </w:r>
      <w:r w:rsidRPr="003B35E8">
        <w:rPr>
          <w:rFonts w:ascii="Aptos Display" w:hAnsi="Aptos Display" w:cs="Noto Sans Light"/>
          <w:spacing w:val="20"/>
          <w:sz w:val="28"/>
          <w:szCs w:val="28"/>
        </w:rPr>
        <w:t/>
      </w:r>
    </w:p>
    <w:p w14:paraId="6B48524A" w14:textId="472E7B77" w:rsidR="00AA79C2" w:rsidRPr="003B35E8" w:rsidRDefault="00ED39B5" w:rsidP="00A76165">
      <w:pPr>
        <w:widowControl w:val="0"/>
        <w:spacing w:before="360" w:after="0"/>
        <w:jc w:val="both"/>
        <w:rPr>
          <w:rFonts w:ascii="Aptos Display" w:hAnsi="Aptos Display" w:cs="Noto Sans Light"/>
        </w:rPr>
      </w:pPr>
      <w:bookmarkStart w:id="1" w:name="_Hlk168578304"/>
      <w:bookmarkEnd w:id="0"/>
      <w:r w:rsidRPr="003B35E8">
        <w:rPr>
          <w:rFonts w:ascii="Aptos Display" w:hAnsi="Aptos Display" w:cs="Arial"/>
          <w:iCs/>
        </w:rPr>
        <w:t xml:space="preserve">Dynamic and detail-oriented software engineer with over 10 years of experience in mobile development and DevOps practices. Proven expertise in Android development, CI/CD, and cloud services using Java/Kotlin. Adept at fostering team collaboration and driving high-quality software releases through efficient processes and innovative tooling.</w:t>
      </w:r>
      <w:r w:rsidR="00AA79C2" w:rsidRPr="003B35E8">
        <w:rPr>
          <w:rFonts w:ascii="Aptos Display" w:hAnsi="Aptos Display" w:cs="Noto Sans Light"/>
        </w:rPr>
        <w:t xml:space="preserve"> </w:t>
      </w:r>
    </w:p>
    <w:bookmarkEnd w:id="1"/>
    <w:p w14:paraId="050ED977" w14:textId="7D08C6AE" w:rsidR="004A24A2" w:rsidRPr="003B35E8" w:rsidRDefault="00000000" w:rsidP="00EB1984">
      <w:pPr>
        <w:pStyle w:val="Heading1"/>
        <w:rPr>
          <w:rFonts w:ascii="Aptos Display" w:hAnsi="Aptos Display"/>
        </w:rPr>
      </w:pPr>
      <w:sdt>
        <w:sdtPr>
          <w:rPr>
            <w:rFonts w:ascii="Aptos Display" w:hAnsi="Aptos Display"/>
          </w:rPr>
          <w:id w:val="592895854"/>
          <w:placeholder>
            <w:docPart w:val="8768512D5C7D4D77BAF29AC891BE7CA3"/>
          </w:placeholder>
          <w:temporary/>
          <w:showingPlcHdr/>
          <w15:appearance w15:val="hidden"/>
        </w:sdtPr>
        <w:sdtContent>
          <w:r w:rsidR="004A24A2" w:rsidRPr="003B35E8">
            <w:rPr>
              <w:rFonts w:ascii="Aptos Display" w:hAnsi="Aptos Display"/>
            </w:rPr>
            <w:t>Skills &amp; abilities</w:t>
          </w:r>
        </w:sdtContent>
      </w:sdt>
      <w:r w:rsidR="00946859" w:rsidRPr="003B35E8">
        <w:rPr>
          <w:rFonts w:ascii="Aptos Display" w:hAnsi="Aptos Display"/>
        </w:rPr>
        <w:t/>
      </w:r>
      <w:r w:rsidR="00152A80" w:rsidRPr="003B35E8">
        <w:rPr>
          <w:rFonts w:ascii="Aptos Display" w:hAnsi="Aptos Display"/>
        </w:rPr>
        <w:t/>
      </w:r>
      <w:r w:rsidR="00946859" w:rsidRPr="003B35E8">
        <w:rPr>
          <w:rFonts w:ascii="Aptos Display" w:hAnsi="Aptos Display"/>
        </w:rPr>
        <w:t/>
      </w:r>
    </w:p>
    <w:p w14:paraId="25B96281" w14:textId="77777777" w:rsidR="004A24A2" w:rsidRPr="003B35E8" w:rsidRDefault="004A24A2" w:rsidP="00A76165">
      <w:pPr>
        <w:jc w:val="both"/>
        <w:rPr>
          <w:rFonts w:ascii="Aptos Display" w:hAnsi="Aptos Display" w:cs="Noto Sans Light"/>
          <w:sz w:val="6"/>
          <w:szCs w:val="8"/>
        </w:rPr>
      </w:pPr>
    </w:p>
    <w:p w14:paraId="4F97C32B" w14:textId="612C2C72" w:rsidR="005711C3" w:rsidRPr="003B35E8" w:rsidRDefault="00A116AB" w:rsidP="00A116AB">
      <w:pPr>
        <w:pStyle w:val="Standard"/>
        <w:numPr>
          <w:ilvl w:val="0"/>
          <w:numId w:val="29"/>
        </w:numPr>
        <w:ind w:left="360" w:hanging="270"/>
        <w:rPr>
          <w:rFonts w:ascii="Aptos Display" w:hAnsi="Aptos Display"/>
        </w:rPr>
      </w:pPr>
      <w:r w:rsidRPr="003B35E8">
        <w:rPr>
          <w:rFonts w:ascii="Aptos Display" w:eastAsia="Arial" w:hAnsi="Aptos Display" w:cs="Arial"/>
          <w:b/>
          <w:bCs/>
        </w:rPr>
        <w:t xml:space="preserve">Programming Languages</w:t>
      </w:r>
      <w:r w:rsidRPr="003B35E8">
        <w:rPr>
          <w:rFonts w:ascii="Aptos Display" w:eastAsia="Arial" w:hAnsi="Aptos Display" w:cs="Arial"/>
          <w:bCs/>
        </w:rPr>
        <w:t xml:space="preserve">: Java, Kotlin, JavaScript, Python, SQL</w:t>
      </w:r>
      <w:r w:rsidR="00152A80" w:rsidRPr="003B35E8">
        <w:rPr>
          <w:rFonts w:ascii="Aptos Display" w:hAnsi="Aptos Display"/>
        </w:rPr>
        <w:t/>
      </w:r>
      <w:r w:rsidR="00946859" w:rsidRPr="003B35E8">
        <w:rPr>
          <w:rFonts w:ascii="Aptos Display" w:hAnsi="Aptos Display"/>
        </w:rPr>
        <w:t/>
      </w:r>
    </w:p>
    <w:p w14:paraId="25B96281" w14:textId="77777777" w:rsidR="004A24A2" w:rsidRPr="003B35E8" w:rsidRDefault="004A24A2" w:rsidP="00A76165">
      <w:pPr>
        <w:jc w:val="both"/>
        <w:rPr>
          <w:rFonts w:ascii="Aptos Display" w:hAnsi="Aptos Display" w:cs="Noto Sans Light"/>
          <w:sz w:val="6"/>
          <w:szCs w:val="8"/>
        </w:rPr>
      </w:pPr>
    </w:p>
    <w:p w14:paraId="4F97C32B" w14:textId="612C2C72" w:rsidR="005711C3" w:rsidRPr="003B35E8" w:rsidRDefault="00A116AB" w:rsidP="00A116AB">
      <w:pPr>
        <w:pStyle w:val="Standard"/>
        <w:numPr>
          <w:ilvl w:val="0"/>
          <w:numId w:val="29"/>
        </w:numPr>
        <w:ind w:left="360" w:hanging="270"/>
        <w:rPr>
          <w:rFonts w:ascii="Aptos Display" w:hAnsi="Aptos Display"/>
        </w:rPr>
      </w:pPr>
      <w:r w:rsidRPr="003B35E8">
        <w:rPr>
          <w:rFonts w:ascii="Aptos Display" w:eastAsia="Arial" w:hAnsi="Aptos Display" w:cs="Arial"/>
          <w:b/>
          <w:bCs/>
        </w:rPr>
        <w:t xml:space="preserve">Mobile Development</w:t>
      </w:r>
      <w:r w:rsidRPr="003B35E8">
        <w:rPr>
          <w:rFonts w:ascii="Aptos Display" w:eastAsia="Arial" w:hAnsi="Aptos Display" w:cs="Arial"/>
          <w:bCs/>
        </w:rPr>
        <w:t xml:space="preserve">: Android, iOS, Flutter, React Native, Xamarin</w:t>
      </w:r>
      <w:r w:rsidR="00152A80" w:rsidRPr="003B35E8">
        <w:rPr>
          <w:rFonts w:ascii="Aptos Display" w:hAnsi="Aptos Display"/>
        </w:rPr>
        <w:t/>
      </w:r>
      <w:r w:rsidR="00946859" w:rsidRPr="003B35E8">
        <w:rPr>
          <w:rFonts w:ascii="Aptos Display" w:hAnsi="Aptos Display"/>
        </w:rPr>
        <w:t/>
      </w:r>
    </w:p>
    <w:p w14:paraId="25B96281" w14:textId="77777777" w:rsidR="004A24A2" w:rsidRPr="003B35E8" w:rsidRDefault="004A24A2" w:rsidP="00A76165">
      <w:pPr>
        <w:jc w:val="both"/>
        <w:rPr>
          <w:rFonts w:ascii="Aptos Display" w:hAnsi="Aptos Display" w:cs="Noto Sans Light"/>
          <w:sz w:val="6"/>
          <w:szCs w:val="8"/>
        </w:rPr>
      </w:pPr>
    </w:p>
    <w:p w14:paraId="4F97C32B" w14:textId="612C2C72" w:rsidR="005711C3" w:rsidRPr="003B35E8" w:rsidRDefault="00A116AB" w:rsidP="00A116AB">
      <w:pPr>
        <w:pStyle w:val="Standard"/>
        <w:numPr>
          <w:ilvl w:val="0"/>
          <w:numId w:val="29"/>
        </w:numPr>
        <w:ind w:left="360" w:hanging="270"/>
        <w:rPr>
          <w:rFonts w:ascii="Aptos Display" w:hAnsi="Aptos Display"/>
        </w:rPr>
      </w:pPr>
      <w:r w:rsidRPr="003B35E8">
        <w:rPr>
          <w:rFonts w:ascii="Aptos Display" w:eastAsia="Arial" w:hAnsi="Aptos Display" w:cs="Arial"/>
          <w:b/>
          <w:bCs/>
        </w:rPr>
        <w:t xml:space="preserve">DevOps Tools</w:t>
      </w:r>
      <w:r w:rsidRPr="003B35E8">
        <w:rPr>
          <w:rFonts w:ascii="Aptos Display" w:eastAsia="Arial" w:hAnsi="Aptos Display" w:cs="Arial"/>
          <w:bCs/>
        </w:rPr>
        <w:t xml:space="preserve">: Jenkins, Gradle, Docker, Kubernetes, Git</w:t>
      </w:r>
      <w:r w:rsidR="00152A80" w:rsidRPr="003B35E8">
        <w:rPr>
          <w:rFonts w:ascii="Aptos Display" w:hAnsi="Aptos Display"/>
        </w:rPr>
        <w:t/>
      </w:r>
      <w:r w:rsidR="00946859" w:rsidRPr="003B35E8">
        <w:rPr>
          <w:rFonts w:ascii="Aptos Display" w:hAnsi="Aptos Display"/>
        </w:rPr>
        <w:t/>
      </w:r>
    </w:p>
    <w:p w14:paraId="25B96281" w14:textId="77777777" w:rsidR="004A24A2" w:rsidRPr="003B35E8" w:rsidRDefault="004A24A2" w:rsidP="00A76165">
      <w:pPr>
        <w:jc w:val="both"/>
        <w:rPr>
          <w:rFonts w:ascii="Aptos Display" w:hAnsi="Aptos Display" w:cs="Noto Sans Light"/>
          <w:sz w:val="6"/>
          <w:szCs w:val="8"/>
        </w:rPr>
      </w:pPr>
    </w:p>
    <w:p w14:paraId="4F97C32B" w14:textId="612C2C72" w:rsidR="005711C3" w:rsidRPr="003B35E8" w:rsidRDefault="00A116AB" w:rsidP="00A116AB">
      <w:pPr>
        <w:pStyle w:val="Standard"/>
        <w:numPr>
          <w:ilvl w:val="0"/>
          <w:numId w:val="29"/>
        </w:numPr>
        <w:ind w:left="360" w:hanging="270"/>
        <w:rPr>
          <w:rFonts w:ascii="Aptos Display" w:hAnsi="Aptos Display"/>
        </w:rPr>
      </w:pPr>
      <w:r w:rsidRPr="003B35E8">
        <w:rPr>
          <w:rFonts w:ascii="Aptos Display" w:eastAsia="Arial" w:hAnsi="Aptos Display" w:cs="Arial"/>
          <w:b/>
          <w:bCs/>
        </w:rPr>
        <w:t xml:space="preserve">Cloud Services</w:t>
      </w:r>
      <w:r w:rsidRPr="003B35E8">
        <w:rPr>
          <w:rFonts w:ascii="Aptos Display" w:eastAsia="Arial" w:hAnsi="Aptos Display" w:cs="Arial"/>
          <w:bCs/>
        </w:rPr>
        <w:t xml:space="preserve">: AWS, Azure, Google Cloud, Firebase, Heroku</w:t>
      </w:r>
      <w:r w:rsidR="00152A80" w:rsidRPr="003B35E8">
        <w:rPr>
          <w:rFonts w:ascii="Aptos Display" w:hAnsi="Aptos Display"/>
        </w:rPr>
        <w:t/>
      </w:r>
      <w:r w:rsidR="00946859" w:rsidRPr="003B35E8">
        <w:rPr>
          <w:rFonts w:ascii="Aptos Display" w:hAnsi="Aptos Display"/>
        </w:rPr>
        <w:t/>
      </w:r>
    </w:p>
    <w:p w14:paraId="25B96281" w14:textId="77777777" w:rsidR="004A24A2" w:rsidRPr="003B35E8" w:rsidRDefault="004A24A2" w:rsidP="00A76165">
      <w:pPr>
        <w:jc w:val="both"/>
        <w:rPr>
          <w:rFonts w:ascii="Aptos Display" w:hAnsi="Aptos Display" w:cs="Noto Sans Light"/>
          <w:sz w:val="6"/>
          <w:szCs w:val="8"/>
        </w:rPr>
      </w:pPr>
    </w:p>
    <w:p w14:paraId="4F97C32B" w14:textId="612C2C72" w:rsidR="005711C3" w:rsidRPr="003B35E8" w:rsidRDefault="00A116AB" w:rsidP="00A116AB">
      <w:pPr>
        <w:pStyle w:val="Standard"/>
        <w:numPr>
          <w:ilvl w:val="0"/>
          <w:numId w:val="29"/>
        </w:numPr>
        <w:ind w:left="360" w:hanging="270"/>
        <w:rPr>
          <w:rFonts w:ascii="Aptos Display" w:hAnsi="Aptos Display"/>
        </w:rPr>
      </w:pPr>
      <w:r w:rsidRPr="003B35E8">
        <w:rPr>
          <w:rFonts w:ascii="Aptos Display" w:eastAsia="Arial" w:hAnsi="Aptos Display" w:cs="Arial"/>
          <w:b/>
          <w:bCs/>
        </w:rPr>
        <w:t xml:space="preserve">UI Frameworks</w:t>
      </w:r>
      <w:r w:rsidRPr="003B35E8">
        <w:rPr>
          <w:rFonts w:ascii="Aptos Display" w:eastAsia="Arial" w:hAnsi="Aptos Display" w:cs="Arial"/>
          <w:bCs/>
        </w:rPr>
        <w:t xml:space="preserve">: React, Redux, Angular, Vue.js, Bootstrap</w:t>
      </w:r>
      <w:r w:rsidR="00152A80" w:rsidRPr="003B35E8">
        <w:rPr>
          <w:rFonts w:ascii="Aptos Display" w:hAnsi="Aptos Display"/>
        </w:rPr>
        <w:t/>
      </w:r>
      <w:r w:rsidR="00946859" w:rsidRPr="003B35E8">
        <w:rPr>
          <w:rFonts w:ascii="Aptos Display" w:hAnsi="Aptos Display"/>
        </w:rPr>
        <w:t/>
      </w:r>
    </w:p>
    <w:p w14:paraId="25B96281" w14:textId="77777777" w:rsidR="004A24A2" w:rsidRPr="003B35E8" w:rsidRDefault="004A24A2" w:rsidP="00A76165">
      <w:pPr>
        <w:jc w:val="both"/>
        <w:rPr>
          <w:rFonts w:ascii="Aptos Display" w:hAnsi="Aptos Display" w:cs="Noto Sans Light"/>
          <w:sz w:val="6"/>
          <w:szCs w:val="8"/>
        </w:rPr>
      </w:pPr>
    </w:p>
    <w:p w14:paraId="4F97C32B" w14:textId="612C2C72" w:rsidR="005711C3" w:rsidRPr="003B35E8" w:rsidRDefault="00A116AB" w:rsidP="00A116AB">
      <w:pPr>
        <w:pStyle w:val="Standard"/>
        <w:numPr>
          <w:ilvl w:val="0"/>
          <w:numId w:val="29"/>
        </w:numPr>
        <w:ind w:left="360" w:hanging="270"/>
        <w:rPr>
          <w:rFonts w:ascii="Aptos Display" w:hAnsi="Aptos Display"/>
        </w:rPr>
      </w:pPr>
      <w:r w:rsidRPr="003B35E8">
        <w:rPr>
          <w:rFonts w:ascii="Aptos Display" w:eastAsia="Arial" w:hAnsi="Aptos Display" w:cs="Arial"/>
          <w:b/>
          <w:bCs/>
        </w:rPr>
        <w:t xml:space="preserve">AI Tools &amp; Technologies</w:t>
      </w:r>
      <w:r w:rsidRPr="003B35E8">
        <w:rPr>
          <w:rFonts w:ascii="Aptos Display" w:eastAsia="Arial" w:hAnsi="Aptos Display" w:cs="Arial"/>
          <w:bCs/>
        </w:rPr>
        <w:t xml:space="preserve">: TensorFlow, PyTorch, MLflow, OpenAI API, FastAPI</w:t>
      </w:r>
    </w:p>
    <w:p w14:paraId="4B27D93C" w14:textId="77777777" w:rsidR="00C335CD" w:rsidRPr="003B35E8" w:rsidRDefault="00E659E3" w:rsidP="00F26BFA">
      <w:pPr>
        <w:pStyle w:val="Heading1"/>
        <w:rPr>
          <w:rFonts w:ascii="Aptos Display" w:hAnsi="Aptos Display"/>
        </w:rPr>
      </w:pPr>
      <w:r w:rsidRPr="003B35E8">
        <w:rPr>
          <w:rFonts w:ascii="Aptos Display" w:hAnsi="Aptos Display"/>
        </w:rPr>
        <w:t>Work Experience</w:t>
      </w:r>
    </w:p>
    <w:p w14:paraId="20F3C0BD" w14:textId="0D7FD071" w:rsidR="00440687" w:rsidRPr="003B35E8" w:rsidRDefault="00ED39B5" w:rsidP="00351354">
      <w:pPr>
        <w:pStyle w:val="Heading2"/>
        <w:rPr>
          <w:rFonts w:ascii="Aptos Display" w:hAnsi="Aptos Display" w:cs="Noto Sans Light"/>
          <w:b w:val="0"/>
          <w:i/>
          <w:iCs/>
        </w:rPr>
      </w:pPr>
      <w:bookmarkStart w:id="2" w:name="_Hlk167719778"/>
      <w:r w:rsidRPr="003B35E8">
        <w:rPr>
          <w:rFonts w:ascii="Aptos Display" w:hAnsi="Aptos Display"/>
          <w:b w:val="0"/>
        </w:rPr>
        <w:t xml:space="preserve">Senior Software Engineer</w:t>
      </w:r>
      <w:r w:rsidR="00C379A2">
        <w:rPr>
          <w:rFonts w:ascii="Aptos Display" w:hAnsi="Aptos Display"/>
          <w:b w:val="0"/>
        </w:rPr>
        <w:t/>
      </w:r>
      <w:r w:rsidRPr="003B35E8">
        <w:rPr>
          <w:rFonts w:ascii="Aptos Display" w:hAnsi="Aptos Display"/>
          <w:b w:val="0"/>
        </w:rPr>
        <w:t xml:space="preserve"> at </w:t>
      </w:r>
      <w:r w:rsidR="00241A31" w:rsidRPr="00241A31">
        <w:rPr>
          <w:rFonts w:ascii="Aptos Display" w:hAnsi="Aptos Display"/>
          <w:b w:val="0"/>
        </w:rPr>
        <w:t>Kellton</w:t>
      </w:r>
      <w:r w:rsidR="00084DE5" w:rsidRPr="003B35E8">
        <w:rPr>
          <w:rFonts w:ascii="Aptos Display" w:hAnsi="Aptos Display"/>
          <w:b w:val="0"/>
        </w:rPr>
        <w:t xml:space="preserve"> | </w:t>
      </w:r>
      <w:r w:rsidR="00084DE5" w:rsidRPr="00E02D18">
        <w:rPr>
          <w:rFonts w:ascii="Aptos Display" w:hAnsi="Aptos Display"/>
          <w:b w:val="0"/>
        </w:rPr>
        <w:t>Austin, Tx</w:t>
      </w:r>
      <w:r w:rsidR="004640B7" w:rsidRPr="003B35E8">
        <w:rPr>
          <w:rFonts w:ascii="Aptos Display" w:hAnsi="Aptos Display"/>
          <w:b w:val="0"/>
        </w:rPr>
        <w:tab/>
      </w:r>
      <w:r w:rsidR="000A0356" w:rsidRPr="003B35E8">
        <w:rPr>
          <w:rFonts w:ascii="Aptos Display" w:hAnsi="Aptos Display"/>
          <w:b w:val="0"/>
        </w:rPr>
        <w:tab/>
      </w:r>
      <w:r w:rsidR="000A0356" w:rsidRPr="003B35E8">
        <w:rPr>
          <w:rFonts w:ascii="Aptos Display" w:hAnsi="Aptos Display"/>
          <w:b w:val="0"/>
        </w:rPr>
        <w:tab/>
      </w:r>
      <w:r w:rsidR="000A0356" w:rsidRPr="003B35E8">
        <w:rPr>
          <w:rFonts w:ascii="Aptos Display" w:hAnsi="Aptos Display"/>
          <w:b w:val="0"/>
        </w:rPr>
        <w:tab/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</w:t>
      </w:r>
      <w:r w:rsidR="0046298E">
        <w:rPr>
          <w:rFonts w:ascii="Aptos Display" w:hAnsi="Aptos Display" w:cs="Noto Sans Light"/>
          <w:b w:val="0"/>
          <w:i/>
          <w:iCs/>
        </w:rPr>
        <w:tab/>
      </w:r>
      <w:r w:rsidR="00E02D18">
        <w:rPr>
          <w:rFonts w:ascii="Aptos Display" w:hAnsi="Aptos Display" w:cs="Noto Sans Light"/>
          <w:b w:val="0"/>
          <w:i/>
          <w:iCs/>
        </w:rPr>
        <w:t>A</w:t>
      </w:r>
      <w:r w:rsidR="00084DE5">
        <w:rPr>
          <w:rFonts w:ascii="Aptos Display" w:hAnsi="Aptos Display" w:cs="Noto Sans Light"/>
          <w:b w:val="0"/>
          <w:i/>
          <w:iCs/>
        </w:rPr>
        <w:t>ug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202</w:t>
      </w:r>
      <w:r w:rsidR="00E02D18">
        <w:rPr>
          <w:rFonts w:ascii="Aptos Display" w:hAnsi="Aptos Display" w:cs="Noto Sans Light"/>
          <w:b w:val="0"/>
          <w:i/>
          <w:iCs/>
        </w:rPr>
        <w:t>0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– Present</w:t>
      </w:r>
      <w:r w:rsidR="00440687" w:rsidRPr="003B35E8">
        <w:rPr>
          <w:rFonts w:ascii="Aptos Display" w:hAnsi="Aptos Display"/>
          <w:b w:val="0"/>
        </w:rPr>
        <w:t/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Designing CI/CD pipelines to enhance the Android application development process.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Implementing </w:t>
      </w:r>
      <w:r w:rsidRPr="003B35E8">
        <w:rPr>
          <w:rFonts w:ascii="Aptos Display" w:hAnsi="Aptos Display"/>
          <w:b/>
          <w:bCs/>
        </w:rPr>
        <w:t xml:space="preserve">Jenkins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for automated builds and deployments for multiple projects.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Utilizing </w:t>
      </w:r>
      <w:r w:rsidRPr="003B35E8">
        <w:rPr>
          <w:rFonts w:ascii="Aptos Display" w:hAnsi="Aptos Display"/>
          <w:b/>
          <w:bCs/>
        </w:rPr>
        <w:t xml:space="preserve">AWS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services to streamline backend processes and improve scalability.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Developing server-side logic in </w:t>
      </w:r>
      <w:r w:rsidRPr="003B35E8">
        <w:rPr>
          <w:rFonts w:ascii="Aptos Display" w:hAnsi="Aptos Display"/>
          <w:b/>
          <w:bCs/>
        </w:rPr>
        <w:t xml:space="preserve">Java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and </w:t>
      </w:r>
      <w:r w:rsidRPr="003B35E8">
        <w:rPr>
          <w:rFonts w:ascii="Aptos Display" w:hAnsi="Aptos Display"/>
          <w:b/>
          <w:bCs/>
        </w:rPr>
        <w:t xml:space="preserve">Kotlin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to support Android applications.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Enhancing release engineering processes with </w:t>
      </w:r>
      <w:r w:rsidRPr="003B35E8">
        <w:rPr>
          <w:rFonts w:ascii="Aptos Display" w:hAnsi="Aptos Display"/>
          <w:b/>
          <w:bCs/>
        </w:rPr>
        <w:t xml:space="preserve">Gradle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and automation scripts.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Improving developer productivity by integrating AI tools into daily workflows.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Optimizing the build/test cycles for the Android team, resulting in reduced deployment times.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Building effective </w:t>
      </w:r>
      <w:r w:rsidRPr="003B35E8">
        <w:rPr>
          <w:rFonts w:ascii="Aptos Display" w:hAnsi="Aptos Display"/>
          <w:b/>
          <w:bCs/>
        </w:rPr>
        <w:t xml:space="preserve">React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interfaces for internal tools to support the development team.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Mentoring junior engineers on best practices in mobile development and CI/CD principles.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Collaborating with QA to establish robust testing strategies and quality metrics.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Creating comprehensive documentation for the development team on CI/CD and release processes.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Identifying and resolving technical bottlenecks that impacted build speeds.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Conducting workshops on mobile DevOps and new technologies to elevate team expertise.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Participating in code reviews to maintain high code quality and adherence to standards.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Implementing feature flag management strategies for progressive rollouts in production.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Leading the initiative to redesign the build infrastructure for improved reliability and efficiency.</w:t>
      </w:r>
    </w:p>
    <w:p w14:paraId="3096CBFD" w14:textId="03FDBA9C" w:rsidR="00440687" w:rsidRPr="003B35E8" w:rsidRDefault="00C379A2" w:rsidP="00351354">
      <w:pPr>
        <w:pStyle w:val="Heading2"/>
        <w:rPr>
          <w:rFonts w:ascii="Aptos Display" w:hAnsi="Aptos Display" w:cs="Noto Sans Light"/>
          <w:b w:val="0"/>
          <w:i/>
          <w:iCs/>
        </w:rPr>
      </w:pPr>
      <w:bookmarkStart w:id="3" w:name="_Hlk167719791"/>
      <w:r w:rsidRPr="00C379A2">
        <w:rPr>
          <w:rFonts w:ascii="Aptos Display" w:hAnsi="Aptos Display"/>
          <w:b w:val="0"/>
        </w:rPr>
        <w:t xml:space="preserve">Software Engineer</w:t>
      </w:r>
      <w:r>
        <w:rPr>
          <w:rFonts w:ascii="Aptos Display" w:hAnsi="Aptos Display"/>
          <w:b w:val="0"/>
        </w:rPr>
        <w:t/>
      </w:r>
      <w:r w:rsidRPr="00C379A2">
        <w:rPr>
          <w:rFonts w:ascii="Aptos Display" w:hAnsi="Aptos Display"/>
          <w:b w:val="0"/>
        </w:rPr>
        <w:t/>
      </w:r>
      <w:r>
        <w:rPr>
          <w:rFonts w:ascii="Aptos Display" w:hAnsi="Aptos Display"/>
          <w:b w:val="0"/>
        </w:rPr>
        <w:t xml:space="preserve"> </w:t>
      </w:r>
      <w:r w:rsidR="004640B7" w:rsidRPr="003B35E8">
        <w:rPr>
          <w:rFonts w:ascii="Aptos Display" w:hAnsi="Aptos Display" w:cs="Noto Sans Light"/>
          <w:b w:val="0"/>
        </w:rPr>
        <w:t>at</w:t>
      </w:r>
      <w:r w:rsidR="004640B7" w:rsidRPr="003B35E8">
        <w:rPr>
          <w:rFonts w:ascii="Aptos Display" w:hAnsi="Aptos Display"/>
          <w:b w:val="0"/>
        </w:rPr>
        <w:t xml:space="preserve"> </w:t>
      </w:r>
      <w:r w:rsidR="00241A31" w:rsidRPr="00241A31">
        <w:rPr>
          <w:rFonts w:ascii="Aptos Display" w:hAnsi="Aptos Display"/>
          <w:b w:val="0"/>
        </w:rPr>
        <w:t>Coffee Cup Software</w:t>
      </w:r>
      <w:r w:rsidR="00084DE5" w:rsidRPr="003B35E8">
        <w:rPr>
          <w:rFonts w:ascii="Aptos Display" w:hAnsi="Aptos Display"/>
          <w:b w:val="0"/>
        </w:rPr>
        <w:t xml:space="preserve"> | </w:t>
      </w:r>
      <w:r w:rsidR="00241A31" w:rsidRPr="00241A31">
        <w:rPr>
          <w:rFonts w:ascii="Aptos Display" w:hAnsi="Aptos Display"/>
          <w:b w:val="0"/>
        </w:rPr>
        <w:t>Corpus Christi</w:t>
      </w:r>
      <w:r w:rsidR="00084DE5" w:rsidRPr="003B35E8">
        <w:rPr>
          <w:rFonts w:ascii="Aptos Display" w:hAnsi="Aptos Display"/>
          <w:b w:val="0"/>
        </w:rPr>
        <w:t>, Tx</w:t>
      </w:r>
      <w:r w:rsidR="004640B7" w:rsidRPr="003B35E8">
        <w:rPr>
          <w:rFonts w:ascii="Aptos Display" w:hAnsi="Aptos Display"/>
          <w:b w:val="0"/>
        </w:rPr>
        <w:tab/>
      </w:r>
      <w:r w:rsidR="004640B7" w:rsidRPr="003B35E8">
        <w:rPr>
          <w:rFonts w:ascii="Aptos Display" w:hAnsi="Aptos Display"/>
          <w:b w:val="0"/>
        </w:rPr>
        <w:tab/>
      </w:r>
      <w:r w:rsidR="00440687" w:rsidRPr="003B35E8">
        <w:rPr>
          <w:rFonts w:ascii="Aptos Display" w:hAnsi="Aptos Display" w:cs="Noto Sans Light"/>
          <w:b w:val="0"/>
          <w:i/>
          <w:iCs/>
        </w:rPr>
        <w:t>Ju</w:t>
      </w:r>
      <w:r w:rsidR="00351354" w:rsidRPr="003B35E8">
        <w:rPr>
          <w:rFonts w:ascii="Aptos Display" w:hAnsi="Aptos Display" w:cs="Noto Sans Light"/>
          <w:b w:val="0"/>
          <w:i/>
          <w:iCs/>
        </w:rPr>
        <w:t>l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201</w:t>
      </w:r>
      <w:r w:rsidR="00FB2BE9">
        <w:rPr>
          <w:rFonts w:ascii="Aptos Display" w:hAnsi="Aptos Display" w:cs="Noto Sans Light"/>
          <w:b w:val="0"/>
          <w:i/>
          <w:iCs/>
        </w:rPr>
        <w:t>4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</w:t>
      </w:r>
      <w:r w:rsidR="00E02D18">
        <w:rPr>
          <w:rFonts w:ascii="Aptos Display" w:hAnsi="Aptos Display" w:cs="Noto Sans Light"/>
          <w:b w:val="0"/>
          <w:i/>
          <w:iCs/>
        </w:rPr>
        <w:t>–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</w:t>
      </w:r>
      <w:r w:rsidR="00440687" w:rsidRPr="003B35E8">
        <w:rPr>
          <w:rFonts w:ascii="Aptos Display" w:hAnsi="Aptos Display" w:cs="Noto Sans Light"/>
          <w:b w:val="0"/>
          <w:i/>
          <w:iCs/>
        </w:rPr>
        <w:t>J</w:t>
      </w:r>
      <w:r w:rsidR="00E02D18">
        <w:rPr>
          <w:rFonts w:ascii="Aptos Display" w:hAnsi="Aptos Display" w:cs="Noto Sans Light"/>
          <w:b w:val="0"/>
          <w:i/>
          <w:iCs/>
        </w:rPr>
        <w:t>ul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20</w:t>
      </w:r>
      <w:r w:rsidR="00E02D18">
        <w:rPr>
          <w:rFonts w:ascii="Aptos Display" w:hAnsi="Aptos Display" w:cs="Noto Sans Light"/>
          <w:b w:val="0"/>
          <w:i/>
          <w:iCs/>
        </w:rPr>
        <w:t>20</w:t>
      </w:r>
      <w:r w:rsidR="00440687" w:rsidRPr="003B35E8">
        <w:rPr>
          <w:rFonts w:ascii="Aptos Display" w:hAnsi="Aptos Display"/>
          <w:b w:val="0"/>
        </w:rPr>
        <w:t/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Developing Android applications using </w:t>
      </w:r>
      <w:r w:rsidRPr="003B35E8">
        <w:rPr>
          <w:rFonts w:ascii="Aptos Display" w:hAnsi="Aptos Display"/>
          <w:b/>
          <w:bCs/>
        </w:rPr>
        <w:t xml:space="preserve">Java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and </w:t>
      </w:r>
      <w:r w:rsidRPr="003B35E8">
        <w:rPr>
          <w:rFonts w:ascii="Aptos Display" w:hAnsi="Aptos Display"/>
          <w:b/>
          <w:bCs/>
        </w:rPr>
        <w:t xml:space="preserve">Kotlin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with a focus on user experience and efficient code management.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Creating automated testing frameworks using </w:t>
      </w:r>
      <w:r w:rsidRPr="003B35E8">
        <w:rPr>
          <w:rFonts w:ascii="Aptos Display" w:hAnsi="Aptos Display"/>
          <w:b/>
          <w:bCs/>
        </w:rPr>
        <w:t xml:space="preserve">JUnit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and </w:t>
      </w:r>
      <w:r w:rsidRPr="003B35E8">
        <w:rPr>
          <w:rFonts w:ascii="Aptos Display" w:hAnsi="Aptos Display"/>
          <w:b/>
          <w:bCs/>
        </w:rPr>
        <w:t xml:space="preserve">Mockito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to enhance application reliability.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Contributing to the establishment of CI/CD processes utilizing </w:t>
      </w:r>
      <w:r w:rsidRPr="003B35E8">
        <w:rPr>
          <w:rFonts w:ascii="Aptos Display" w:hAnsi="Aptos Display"/>
          <w:b/>
          <w:bCs/>
        </w:rPr>
        <w:t xml:space="preserve">Jenkins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and </w:t>
      </w:r>
      <w:r w:rsidRPr="003B35E8">
        <w:rPr>
          <w:rFonts w:ascii="Aptos Display" w:hAnsi="Aptos Display"/>
          <w:b/>
          <w:bCs/>
        </w:rPr>
        <w:t xml:space="preserve">Gradle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for rapid deployments.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Implementing RESTful services that interact with third-party APIs for mobile functionalities.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Collaborating in an Agile environment to ensure timely delivery of features based on user feedback.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Integrating cloud storage solutions using </w:t>
      </w:r>
      <w:r w:rsidRPr="003B35E8">
        <w:rPr>
          <w:rFonts w:ascii="Aptos Display" w:hAnsi="Aptos Display"/>
          <w:b/>
          <w:bCs/>
        </w:rPr>
        <w:t xml:space="preserve">Firebase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and </w:t>
      </w:r>
      <w:r w:rsidRPr="003B35E8">
        <w:rPr>
          <w:rFonts w:ascii="Aptos Display" w:hAnsi="Aptos Display"/>
          <w:b/>
          <w:bCs/>
        </w:rPr>
        <w:t xml:space="preserve">AWS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for data management and analytics.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Contributing to the development of user interfaces with </w:t>
      </w:r>
      <w:r w:rsidRPr="003B35E8">
        <w:rPr>
          <w:rFonts w:ascii="Aptos Display" w:hAnsi="Aptos Display"/>
          <w:b/>
          <w:bCs/>
        </w:rPr>
        <w:t xml:space="preserve">React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for cross-platform consistency.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Performing code reviews and optimizing existing functionality for better performance and maintainability.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Participating in the migration of legacy systems to modern technology stacks, including cloud solutions.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Addressing and resolving technical issues during the development and integration phases.</w:t>
      </w:r>
    </w:p>
    <w:p w14:paraId="48DE6E2C" w14:textId="6FD4E866" w:rsidR="00440687" w:rsidRPr="003B35E8" w:rsidRDefault="00C379A2" w:rsidP="000F5D8F">
      <w:pPr>
        <w:pStyle w:val="Heading2"/>
        <w:rPr>
          <w:rFonts w:ascii="Aptos Display" w:hAnsi="Aptos Display" w:cs="Noto Sans Light"/>
          <w:b w:val="0"/>
          <w:i/>
          <w:iCs/>
        </w:rPr>
      </w:pPr>
      <w:r w:rsidRPr="00C379A2">
        <w:rPr>
          <w:rFonts w:ascii="Aptos Display" w:hAnsi="Aptos Display"/>
          <w:b w:val="0"/>
        </w:rPr>
        <w:t xml:space="preserve">Junior Android Developer</w:t>
      </w:r>
      <w:r>
        <w:rPr>
          <w:rFonts w:ascii="Aptos Display" w:hAnsi="Aptos Display"/>
          <w:b w:val="0"/>
        </w:rPr>
        <w:t/>
      </w:r>
      <w:r w:rsidRPr="00C379A2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 xml:space="preserve"> </w:t>
      </w:r>
      <w:r>
        <w:rPr>
          <w:rFonts w:ascii="Aptos Display" w:hAnsi="Aptos Display" w:cs="Noto Sans Light"/>
          <w:b w:val="0"/>
        </w:rPr>
        <w:t>a</w:t>
      </w:r>
      <w:r w:rsidR="00084DE5" w:rsidRPr="003B35E8">
        <w:rPr>
          <w:rFonts w:ascii="Aptos Display" w:hAnsi="Aptos Display" w:cs="Noto Sans Light"/>
          <w:b w:val="0"/>
        </w:rPr>
        <w:t>t</w:t>
      </w:r>
      <w:r w:rsidR="00084DE5" w:rsidRPr="003B35E8">
        <w:rPr>
          <w:rFonts w:ascii="Aptos Display" w:hAnsi="Aptos Display"/>
          <w:b w:val="0"/>
        </w:rPr>
        <w:t xml:space="preserve"> </w:t>
      </w:r>
      <w:r w:rsidR="00241A31" w:rsidRPr="00241A31">
        <w:rPr>
          <w:rFonts w:ascii="Aptos Display" w:hAnsi="Aptos Display"/>
          <w:b w:val="0"/>
        </w:rPr>
        <w:t>Parallel</w:t>
      </w:r>
      <w:r w:rsidR="005C720F">
        <w:rPr>
          <w:rFonts w:ascii="Aptos Display" w:hAnsi="Aptos Display"/>
          <w:b w:val="0"/>
        </w:rPr>
        <w:t xml:space="preserve"> </w:t>
      </w:r>
      <w:r w:rsidR="00241A31" w:rsidRPr="00241A31">
        <w:rPr>
          <w:rFonts w:ascii="Aptos Display" w:hAnsi="Aptos Display"/>
          <w:b w:val="0"/>
        </w:rPr>
        <w:t>Staff</w:t>
      </w:r>
      <w:r w:rsidR="00084DE5" w:rsidRPr="003B35E8">
        <w:rPr>
          <w:rFonts w:ascii="Aptos Display" w:hAnsi="Aptos Display"/>
          <w:b w:val="0"/>
        </w:rPr>
        <w:t xml:space="preserve"> | </w:t>
      </w:r>
      <w:r w:rsidR="00241A31" w:rsidRPr="00E02D18">
        <w:rPr>
          <w:rFonts w:ascii="Aptos Display" w:hAnsi="Aptos Display"/>
          <w:b w:val="0"/>
        </w:rPr>
        <w:t>Dallas</w:t>
      </w:r>
      <w:r w:rsidR="00084DE5" w:rsidRPr="003B35E8">
        <w:rPr>
          <w:rFonts w:ascii="Aptos Display" w:hAnsi="Aptos Display"/>
          <w:b w:val="0"/>
        </w:rPr>
        <w:t>, Tx</w:t>
      </w:r>
      <w:r w:rsidR="00084DE5" w:rsidRPr="003B35E8">
        <w:rPr>
          <w:rFonts w:ascii="Aptos Display" w:hAnsi="Aptos Display"/>
          <w:b w:val="0"/>
        </w:rPr>
        <w:tab/>
      </w:r>
      <w:r w:rsidR="004640B7" w:rsidRPr="003B35E8">
        <w:rPr>
          <w:rFonts w:ascii="Aptos Display" w:hAnsi="Aptos Display"/>
          <w:b w:val="0"/>
        </w:rPr>
        <w:tab/>
      </w:r>
      <w:r w:rsidR="0046298E">
        <w:rPr>
          <w:rFonts w:ascii="Aptos Display" w:hAnsi="Aptos Display"/>
          <w:b w:val="0"/>
        </w:rPr>
        <w:tab/>
      </w:r>
      <w:r w:rsidR="0046298E">
        <w:rPr>
          <w:rFonts w:ascii="Aptos Display" w:hAnsi="Aptos Display"/>
          <w:b w:val="0"/>
        </w:rPr>
        <w:tab/>
      </w:r>
      <w:r w:rsidR="0046298E">
        <w:rPr>
          <w:rFonts w:ascii="Aptos Display" w:hAnsi="Aptos Display"/>
          <w:b w:val="0"/>
        </w:rPr>
        <w:tab/>
      </w:r>
      <w:r w:rsidR="00440687" w:rsidRPr="003B35E8">
        <w:rPr>
          <w:rFonts w:ascii="Aptos Display" w:hAnsi="Aptos Display" w:cs="Noto Sans Light"/>
          <w:b w:val="0"/>
          <w:i/>
          <w:iCs/>
        </w:rPr>
        <w:t>Jun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20</w:t>
      </w:r>
      <w:r w:rsidR="00E02D18">
        <w:rPr>
          <w:rFonts w:ascii="Aptos Display" w:hAnsi="Aptos Display" w:cs="Noto Sans Light"/>
          <w:b w:val="0"/>
          <w:i/>
          <w:iCs/>
        </w:rPr>
        <w:t>09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- </w:t>
      </w:r>
      <w:r w:rsidR="00E02D18">
        <w:rPr>
          <w:rFonts w:ascii="Aptos Display" w:hAnsi="Aptos Display" w:cs="Noto Sans Light"/>
          <w:b w:val="0"/>
          <w:i/>
          <w:iCs/>
        </w:rPr>
        <w:t>Jun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201</w:t>
      </w:r>
      <w:r w:rsidR="00FB2BE9">
        <w:rPr>
          <w:rFonts w:ascii="Aptos Display" w:hAnsi="Aptos Display" w:cs="Noto Sans Light"/>
          <w:b w:val="0"/>
          <w:i/>
          <w:iCs/>
        </w:rPr>
        <w:t>4</w:t>
      </w:r>
      <w:r w:rsidR="00440687" w:rsidRPr="003B35E8">
        <w:rPr>
          <w:rFonts w:ascii="Aptos Display" w:hAnsi="Aptos Display"/>
          <w:b w:val="0"/>
        </w:rPr>
        <w:t/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Assisting in the development of Android applications with a strong emphasis on </w:t>
      </w:r>
      <w:r w:rsidRPr="003B35E8">
        <w:rPr>
          <w:rFonts w:ascii="Aptos Display" w:hAnsi="Aptos Display" w:cs="Noto Sans Light"/>
          <w:b/>
          <w:bCs/>
        </w:rPr>
        <w:t xml:space="preserve">Java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 programming.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Contributing to debugging and troubleshooting mobile app issues using </w:t>
      </w:r>
      <w:r w:rsidRPr="003B35E8">
        <w:rPr>
          <w:rFonts w:ascii="Aptos Display" w:hAnsi="Aptos Display" w:cs="Noto Sans Light"/>
          <w:b/>
          <w:bCs/>
        </w:rPr>
        <w:t xml:space="preserve">Android Studio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 and </w:t>
      </w:r>
      <w:r w:rsidRPr="003B35E8">
        <w:rPr>
          <w:rFonts w:ascii="Aptos Display" w:hAnsi="Aptos Display" w:cs="Noto Sans Light"/>
          <w:b/>
          <w:bCs/>
        </w:rPr>
        <w:t xml:space="preserve">Logcat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Learning and applying Agile methodologies in team projects for better productivity.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Supporting the integration of </w:t>
      </w:r>
      <w:r w:rsidRPr="003B35E8">
        <w:rPr>
          <w:rFonts w:ascii="Aptos Display" w:hAnsi="Aptos Display" w:cs="Noto Sans Light"/>
          <w:b/>
          <w:bCs/>
        </w:rPr>
        <w:t xml:space="preserve">CI/CD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 practices in the mobile development lifecycle.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Implementing basic unit tests to ensure application quality and reliability in </w:t>
      </w:r>
      <w:r w:rsidRPr="003B35E8">
        <w:rPr>
          <w:rFonts w:ascii="Aptos Display" w:hAnsi="Aptos Display" w:cs="Noto Sans Light"/>
          <w:b/>
          <w:bCs/>
        </w:rPr>
        <w:t xml:space="preserve">Java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 code.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Providing technical support for end-users to enhance application uptake and engagement.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Working on front-end development tasks using </w:t>
      </w:r>
      <w:r w:rsidRPr="003B35E8">
        <w:rPr>
          <w:rFonts w:ascii="Aptos Display" w:hAnsi="Aptos Display" w:cs="Noto Sans Light"/>
          <w:b/>
          <w:bCs/>
        </w:rPr>
        <w:t xml:space="preserve">HTML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, </w:t>
      </w:r>
      <w:r w:rsidRPr="003B35E8">
        <w:rPr>
          <w:rFonts w:ascii="Aptos Display" w:hAnsi="Aptos Display" w:cs="Noto Sans Light"/>
          <w:b/>
          <w:bCs/>
        </w:rPr>
        <w:t xml:space="preserve">CSS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, and </w:t>
      </w:r>
      <w:r w:rsidRPr="003B35E8">
        <w:rPr>
          <w:rFonts w:ascii="Aptos Display" w:hAnsi="Aptos Display" w:cs="Noto Sans Light"/>
          <w:b/>
          <w:bCs/>
        </w:rPr>
        <w:t xml:space="preserve">JavaScript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 for responsive designs.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Participating in team meetings to discuss ongoing projects and gather user feedback.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Documenting application features and functionalities for future reference and onboarding processes.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Collaborating on a team project to enhance the performance of an existing Android application.</w:t>
      </w:r>
    </w:p>
    <w:p w14:paraId="1CB732C7" w14:textId="77777777" w:rsidR="004A24A2" w:rsidRPr="003B35E8" w:rsidRDefault="00000000" w:rsidP="00F26BFA">
      <w:pPr>
        <w:pStyle w:val="Heading1"/>
        <w:rPr>
          <w:rFonts w:ascii="Aptos Display" w:hAnsi="Aptos Display"/>
        </w:rPr>
      </w:pPr>
      <w:sdt>
        <w:sdtPr>
          <w:rPr>
            <w:rFonts w:ascii="Aptos Display" w:hAnsi="Aptos Display"/>
          </w:rPr>
          <w:id w:val="1513793667"/>
          <w:placeholder>
            <w:docPart w:val="F053C97ACF0841B8B72ADC9B40DC4616"/>
          </w:placeholder>
          <w:temporary/>
          <w:showingPlcHdr/>
          <w15:appearance w15:val="hidden"/>
        </w:sdtPr>
        <w:sdtContent>
          <w:r w:rsidR="004A24A2" w:rsidRPr="003B35E8">
            <w:rPr>
              <w:rFonts w:ascii="Aptos Display" w:hAnsi="Aptos Display"/>
            </w:rPr>
            <w:t>Education</w:t>
          </w:r>
        </w:sdtContent>
      </w:sdt>
    </w:p>
    <w:p w14:paraId="32F6FB63" w14:textId="13289B4E" w:rsidR="004640B7" w:rsidRPr="003B35E8" w:rsidRDefault="00B91D4B" w:rsidP="004640B7">
      <w:pPr>
        <w:pStyle w:val="Heading2"/>
        <w:rPr>
          <w:rFonts w:ascii="Aptos Display" w:hAnsi="Aptos Display"/>
          <w:b w:val="0"/>
        </w:rPr>
      </w:pPr>
      <w:bookmarkStart w:id="5" w:name="_Hlk167719809"/>
      <w:bookmarkStart w:id="6" w:name="_Hlk165558843"/>
      <w:r w:rsidRPr="00B91D4B">
        <w:rPr>
          <w:rFonts w:ascii="Aptos Display" w:hAnsi="Aptos Display"/>
          <w:b w:val="0"/>
        </w:rPr>
        <w:t>James Madison University</w:t>
      </w:r>
      <w:r w:rsidR="00084DE5" w:rsidRPr="003B35E8">
        <w:rPr>
          <w:rFonts w:ascii="Aptos Display" w:hAnsi="Aptos Display"/>
          <w:b w:val="0"/>
        </w:rPr>
        <w:t xml:space="preserve"> | </w:t>
      </w:r>
      <w:r w:rsidRPr="00B91D4B">
        <w:rPr>
          <w:rFonts w:ascii="Aptos Display" w:hAnsi="Aptos Display"/>
          <w:b w:val="0"/>
        </w:rPr>
        <w:t>Harrisonburg, VA</w:t>
      </w:r>
      <w:r w:rsidR="00084DE5" w:rsidRPr="003B35E8">
        <w:rPr>
          <w:rFonts w:ascii="Aptos Display" w:hAnsi="Aptos Display"/>
          <w:b w:val="0"/>
        </w:rPr>
        <w:tab/>
      </w:r>
      <w:r w:rsidR="00084DE5" w:rsidRPr="003B35E8">
        <w:rPr>
          <w:rFonts w:ascii="Aptos Display" w:hAnsi="Aptos Display"/>
          <w:b w:val="0"/>
        </w:rPr>
        <w:tab/>
      </w:r>
      <w:r w:rsidR="00084DE5" w:rsidRPr="003B35E8">
        <w:rPr>
          <w:rFonts w:ascii="Aptos Display" w:hAnsi="Aptos Display"/>
          <w:b w:val="0"/>
        </w:rPr>
        <w:tab/>
      </w:r>
      <w:r w:rsidR="00084DE5" w:rsidRPr="003B35E8">
        <w:rPr>
          <w:rFonts w:ascii="Aptos Display" w:hAnsi="Aptos Display"/>
          <w:b w:val="0"/>
        </w:rPr>
        <w:tab/>
      </w:r>
      <w:r w:rsidR="00084DE5">
        <w:rPr>
          <w:rFonts w:ascii="Aptos Display" w:hAnsi="Aptos Display"/>
          <w:b w:val="0"/>
        </w:rPr>
        <w:t xml:space="preserve">Aug </w:t>
      </w:r>
      <w:r w:rsidR="00084DE5" w:rsidRPr="003B35E8">
        <w:rPr>
          <w:rFonts w:ascii="Aptos Display" w:hAnsi="Aptos Display" w:cs="Noto Sans Light"/>
          <w:b w:val="0"/>
          <w:i/>
          <w:iCs/>
        </w:rPr>
        <w:t>20</w:t>
      </w:r>
      <w:r w:rsidR="00084DE5">
        <w:rPr>
          <w:rFonts w:ascii="Aptos Display" w:hAnsi="Aptos Display" w:cs="Noto Sans Light"/>
          <w:b w:val="0"/>
          <w:i/>
          <w:iCs/>
        </w:rPr>
        <w:t>0</w:t>
      </w:r>
      <w:r>
        <w:rPr>
          <w:rFonts w:ascii="Aptos Display" w:hAnsi="Aptos Display" w:cs="Noto Sans Light"/>
          <w:b w:val="0"/>
          <w:i/>
          <w:iCs/>
        </w:rPr>
        <w:t>5</w:t>
      </w:r>
      <w:r w:rsidR="00084DE5" w:rsidRPr="003B35E8">
        <w:rPr>
          <w:rFonts w:ascii="Aptos Display" w:hAnsi="Aptos Display" w:cs="Noto Sans Light"/>
          <w:b w:val="0"/>
          <w:i/>
          <w:iCs/>
        </w:rPr>
        <w:t xml:space="preserve"> –</w:t>
      </w:r>
      <w:r w:rsidR="00084DE5">
        <w:rPr>
          <w:rFonts w:ascii="Aptos Display" w:hAnsi="Aptos Display" w:cs="Noto Sans Light"/>
          <w:b w:val="0"/>
          <w:i/>
          <w:iCs/>
        </w:rPr>
        <w:t xml:space="preserve"> May</w:t>
      </w:r>
      <w:r w:rsidR="00084DE5" w:rsidRPr="003B35E8">
        <w:rPr>
          <w:rFonts w:ascii="Aptos Display" w:hAnsi="Aptos Display" w:cs="Noto Sans Light"/>
          <w:b w:val="0"/>
          <w:i/>
          <w:iCs/>
        </w:rPr>
        <w:t xml:space="preserve"> 20</w:t>
      </w:r>
      <w:r w:rsidR="00084DE5">
        <w:rPr>
          <w:rFonts w:ascii="Aptos Display" w:hAnsi="Aptos Display" w:cs="Noto Sans Light"/>
          <w:b w:val="0"/>
          <w:i/>
          <w:iCs/>
        </w:rPr>
        <w:t>09</w:t>
      </w:r>
    </w:p>
    <w:bookmarkEnd w:id="5"/>
    <w:bookmarkEnd w:id="6"/>
    <w:p w14:paraId="1D449937" w14:textId="6DA14296" w:rsidR="00921FEF" w:rsidRPr="003B35E8" w:rsidRDefault="00B91D4B" w:rsidP="00F26BFA">
      <w:pPr>
        <w:rPr>
          <w:rFonts w:ascii="Aptos Display" w:hAnsi="Aptos Display" w:cs="Noto Sans Light"/>
        </w:rPr>
      </w:pPr>
      <w:r w:rsidRPr="00B91D4B">
        <w:rPr>
          <w:rFonts w:ascii="Aptos Display" w:hAnsi="Aptos Display" w:cs="Noto Sans Light"/>
        </w:rPr>
        <w:t>Bachelor of Science - BS, Computer Science</w:t>
      </w:r>
    </w:p>
    <w:sectPr w:rsidR="00921FEF" w:rsidRPr="003B35E8" w:rsidSect="0084112D">
      <w:pgSz w:w="12240" w:h="15840" w:code="1"/>
      <w:pgMar w:top="810" w:right="720" w:bottom="810" w:left="720" w:header="576" w:footer="288" w:gutter="0"/>
      <w:pgNumType w:start="1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D397100" w14:textId="77777777" w:rsidR="00563BC8" w:rsidRDefault="00563BC8">
      <w:pPr>
        <w:spacing w:after="0"/>
      </w:pPr>
      <w:r>
        <w:separator/>
      </w:r>
    </w:p>
  </w:endnote>
  <w:endnote w:type="continuationSeparator" w:id="0">
    <w:p w14:paraId="5506E4A3" w14:textId="77777777" w:rsidR="00563BC8" w:rsidRDefault="00563BC8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oto Sans Light">
    <w:altName w:val="Calibri"/>
    <w:charset w:val="00"/>
    <w:family w:val="swiss"/>
    <w:pitch w:val="variable"/>
    <w:sig w:usb0="E00002FF" w:usb1="4000201F" w:usb2="08000029" w:usb3="00000000" w:csb0="000001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Raleway-Medium">
    <w:altName w:val="Segoe Print"/>
    <w:charset w:val="00"/>
    <w:family w:val="roman"/>
    <w:pitch w:val="default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F">
    <w:altName w:val="Calibri"/>
    <w:charset w:val="00"/>
    <w:family w:val="auto"/>
    <w:pitch w:val="variable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Noto Sans SemiBold">
    <w:altName w:val="Calibri"/>
    <w:charset w:val="00"/>
    <w:family w:val="swiss"/>
    <w:pitch w:val="variable"/>
    <w:sig w:usb0="E00002FF" w:usb1="4000201F" w:usb2="08000029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B43315F" w14:textId="77777777" w:rsidR="00563BC8" w:rsidRDefault="00563BC8">
      <w:pPr>
        <w:spacing w:after="0"/>
      </w:pPr>
      <w:r>
        <w:separator/>
      </w:r>
    </w:p>
  </w:footnote>
  <w:footnote w:type="continuationSeparator" w:id="0">
    <w:p w14:paraId="1A82CC9D" w14:textId="77777777" w:rsidR="00563BC8" w:rsidRDefault="00563BC8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FFFFFF7C"/>
    <w:lvl w:ilvl="0">
      <w:start w:val="1"/>
      <w:numFmt w:val="decimal"/>
      <w:pStyle w:val="ListNumber5"/>
      <w:lvlText w:val="%1."/>
      <w:lvlJc w:val="left"/>
      <w:pPr>
        <w:tabs>
          <w:tab w:val="left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FFFFFF7D"/>
    <w:lvl w:ilvl="0">
      <w:start w:val="1"/>
      <w:numFmt w:val="decimal"/>
      <w:pStyle w:val="ListNumber4"/>
      <w:lvlText w:val="%1."/>
      <w:lvlJc w:val="left"/>
      <w:pPr>
        <w:tabs>
          <w:tab w:val="left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FFFFFF7E"/>
    <w:lvl w:ilvl="0">
      <w:start w:val="1"/>
      <w:numFmt w:val="decimal"/>
      <w:pStyle w:val="ListNumber3"/>
      <w:lvlText w:val="%1."/>
      <w:lvlJc w:val="left"/>
      <w:pPr>
        <w:tabs>
          <w:tab w:val="left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FFFFFF7F"/>
    <w:lvl w:ilvl="0">
      <w:start w:val="1"/>
      <w:numFmt w:val="decimal"/>
      <w:pStyle w:val="ListNumber2"/>
      <w:lvlText w:val="%1."/>
      <w:lvlJc w:val="left"/>
      <w:pPr>
        <w:tabs>
          <w:tab w:val="left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FFFFF80"/>
    <w:lvl w:ilvl="0">
      <w:start w:val="1"/>
      <w:numFmt w:val="bullet"/>
      <w:pStyle w:val="ListBullet5"/>
      <w:lvlText w:val=""/>
      <w:lvlJc w:val="left"/>
      <w:pPr>
        <w:tabs>
          <w:tab w:val="left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FFFFFF81"/>
    <w:lvl w:ilvl="0">
      <w:start w:val="1"/>
      <w:numFmt w:val="bullet"/>
      <w:pStyle w:val="ListBullet4"/>
      <w:lvlText w:val=""/>
      <w:lvlJc w:val="left"/>
      <w:pPr>
        <w:tabs>
          <w:tab w:val="left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FFFFFF82"/>
    <w:lvl w:ilvl="0">
      <w:start w:val="1"/>
      <w:numFmt w:val="bullet"/>
      <w:pStyle w:val="ListBullet3"/>
      <w:lvlText w:val=""/>
      <w:lvlJc w:val="left"/>
      <w:pPr>
        <w:tabs>
          <w:tab w:val="left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FFFFFF83"/>
    <w:lvl w:ilvl="0">
      <w:start w:val="1"/>
      <w:numFmt w:val="bullet"/>
      <w:pStyle w:val="ListBullet2"/>
      <w:lvlText w:val=""/>
      <w:lvlJc w:val="left"/>
      <w:pPr>
        <w:tabs>
          <w:tab w:val="left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FFFFF88"/>
    <w:lvl w:ilvl="0">
      <w:start w:val="1"/>
      <w:numFmt w:val="decimal"/>
      <w:pStyle w:val="ListNumber"/>
      <w:lvlText w:val="%1."/>
      <w:lvlJc w:val="left"/>
      <w:pPr>
        <w:tabs>
          <w:tab w:val="left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6404496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199C1AE0"/>
    <w:multiLevelType w:val="hybridMultilevel"/>
    <w:tmpl w:val="9F5E63CC"/>
    <w:lvl w:ilvl="0" w:tplc="6CC8A272">
      <w:numFmt w:val="bullet"/>
      <w:lvlText w:val="•"/>
      <w:lvlJc w:val="left"/>
      <w:pPr>
        <w:ind w:left="720" w:hanging="360"/>
      </w:pPr>
      <w:rPr>
        <w:rFonts w:ascii="Noto Sans Light" w:eastAsiaTheme="minorEastAsia" w:hAnsi="Noto Sans Light" w:cs="Noto Sans Light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73A1BD5"/>
    <w:multiLevelType w:val="hybridMultilevel"/>
    <w:tmpl w:val="CE0898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88E6646"/>
    <w:multiLevelType w:val="multilevel"/>
    <w:tmpl w:val="388E664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3" w15:restartNumberingAfterBreak="0">
    <w:nsid w:val="39D60330"/>
    <w:multiLevelType w:val="multilevel"/>
    <w:tmpl w:val="39D60330"/>
    <w:lvl w:ilvl="0">
      <w:start w:val="1"/>
      <w:numFmt w:val="bullet"/>
      <w:pStyle w:val="ListBullet"/>
      <w:lvlText w:val=""/>
      <w:lvlJc w:val="left"/>
      <w:pPr>
        <w:ind w:left="720" w:hanging="360"/>
      </w:pPr>
      <w:rPr>
        <w:rFonts w:ascii="Symbol" w:hAnsi="Symbol" w:hint="default"/>
        <w:color w:val="404040" w:themeColor="text1" w:themeTint="BF"/>
      </w:rPr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404040" w:themeColor="text1" w:themeTint="BF"/>
      </w:rPr>
    </w:lvl>
    <w:lvl w:ilvl="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404040" w:themeColor="text1" w:themeTint="BF"/>
      </w:rPr>
    </w:lvl>
    <w:lvl w:ilvl="3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  <w:color w:val="auto"/>
      </w:rPr>
    </w:lvl>
    <w:lvl w:ilvl="4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  <w:color w:val="auto"/>
      </w:rPr>
    </w:lvl>
    <w:lvl w:ilvl="5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  <w:color w:val="auto"/>
      </w:rPr>
    </w:lvl>
    <w:lvl w:ilvl="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  <w:color w:val="auto"/>
      </w:rPr>
    </w:lvl>
    <w:lvl w:ilvl="7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  <w:color w:val="auto"/>
      </w:rPr>
    </w:lvl>
    <w:lvl w:ilvl="8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  <w:color w:val="auto"/>
      </w:rPr>
    </w:lvl>
  </w:abstractNum>
  <w:abstractNum w:abstractNumId="14" w15:restartNumberingAfterBreak="0">
    <w:nsid w:val="4130CA3D"/>
    <w:multiLevelType w:val="singleLevel"/>
    <w:tmpl w:val="4130CA3D"/>
    <w:lvl w:ilvl="0">
      <w:start w:val="1"/>
      <w:numFmt w:val="bullet"/>
      <w:lvlText w:val="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</w:rPr>
    </w:lvl>
  </w:abstractNum>
  <w:abstractNum w:abstractNumId="15" w15:restartNumberingAfterBreak="0">
    <w:nsid w:val="4BFE0488"/>
    <w:multiLevelType w:val="hybridMultilevel"/>
    <w:tmpl w:val="2CA882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2F1357E"/>
    <w:multiLevelType w:val="hybridMultilevel"/>
    <w:tmpl w:val="C50A85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C725885"/>
    <w:multiLevelType w:val="multilevel"/>
    <w:tmpl w:val="971482C4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8" w15:restartNumberingAfterBreak="0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9" w15:restartNumberingAfterBreak="0">
    <w:nsid w:val="72394DF2"/>
    <w:multiLevelType w:val="hybridMultilevel"/>
    <w:tmpl w:val="223000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2CD75B1"/>
    <w:multiLevelType w:val="hybridMultilevel"/>
    <w:tmpl w:val="8D1AAC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" w15:restartNumberingAfterBreak="0">
    <w:nsid w:val="75534F17"/>
    <w:multiLevelType w:val="hybridMultilevel"/>
    <w:tmpl w:val="E61A25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291402922">
    <w:abstractNumId w:val="13"/>
  </w:num>
  <w:num w:numId="2" w16cid:durableId="1077478314">
    <w:abstractNumId w:val="7"/>
  </w:num>
  <w:num w:numId="3" w16cid:durableId="1506508336">
    <w:abstractNumId w:val="6"/>
  </w:num>
  <w:num w:numId="4" w16cid:durableId="1003439506">
    <w:abstractNumId w:val="5"/>
  </w:num>
  <w:num w:numId="5" w16cid:durableId="1132946935">
    <w:abstractNumId w:val="4"/>
  </w:num>
  <w:num w:numId="6" w16cid:durableId="1697733644">
    <w:abstractNumId w:val="8"/>
  </w:num>
  <w:num w:numId="7" w16cid:durableId="311760684">
    <w:abstractNumId w:val="3"/>
  </w:num>
  <w:num w:numId="8" w16cid:durableId="394009371">
    <w:abstractNumId w:val="2"/>
  </w:num>
  <w:num w:numId="9" w16cid:durableId="637611646">
    <w:abstractNumId w:val="1"/>
  </w:num>
  <w:num w:numId="10" w16cid:durableId="609700261">
    <w:abstractNumId w:val="0"/>
  </w:num>
  <w:num w:numId="11" w16cid:durableId="321087367">
    <w:abstractNumId w:val="14"/>
  </w:num>
  <w:num w:numId="12" w16cid:durableId="1753697525">
    <w:abstractNumId w:val="12"/>
  </w:num>
  <w:num w:numId="13" w16cid:durableId="1509709921">
    <w:abstractNumId w:val="13"/>
  </w:num>
  <w:num w:numId="14" w16cid:durableId="1428841107">
    <w:abstractNumId w:val="19"/>
  </w:num>
  <w:num w:numId="15" w16cid:durableId="522978877">
    <w:abstractNumId w:val="9"/>
  </w:num>
  <w:num w:numId="16" w16cid:durableId="1869096447">
    <w:abstractNumId w:val="16"/>
  </w:num>
  <w:num w:numId="17" w16cid:durableId="483474557">
    <w:abstractNumId w:val="17"/>
  </w:num>
  <w:num w:numId="18" w16cid:durableId="1906642975">
    <w:abstractNumId w:val="18"/>
  </w:num>
  <w:num w:numId="19" w16cid:durableId="1708329462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1869367964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2034571493">
    <w:abstractNumId w:val="1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875577622">
    <w:abstractNumId w:val="1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871071473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1644771062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442506402">
    <w:abstractNumId w:val="11"/>
  </w:num>
  <w:num w:numId="26" w16cid:durableId="1160072952">
    <w:abstractNumId w:val="15"/>
  </w:num>
  <w:num w:numId="27" w16cid:durableId="453867123">
    <w:abstractNumId w:val="21"/>
  </w:num>
  <w:num w:numId="28" w16cid:durableId="693461883">
    <w:abstractNumId w:val="10"/>
  </w:num>
  <w:num w:numId="29" w16cid:durableId="1247689776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defaultTabStop w:val="720"/>
  <w:noPunctuationKerning/>
  <w:characterSpacingControl w:val="doNotCompress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65C17"/>
    <w:rsid w:val="00003455"/>
    <w:rsid w:val="0000374E"/>
    <w:rsid w:val="00013896"/>
    <w:rsid w:val="000144D5"/>
    <w:rsid w:val="00017537"/>
    <w:rsid w:val="00021C10"/>
    <w:rsid w:val="00024A86"/>
    <w:rsid w:val="00031F1D"/>
    <w:rsid w:val="00032277"/>
    <w:rsid w:val="00032383"/>
    <w:rsid w:val="00032982"/>
    <w:rsid w:val="00037A3D"/>
    <w:rsid w:val="00037A80"/>
    <w:rsid w:val="0004081D"/>
    <w:rsid w:val="000419E9"/>
    <w:rsid w:val="00044A14"/>
    <w:rsid w:val="00047720"/>
    <w:rsid w:val="00047C0B"/>
    <w:rsid w:val="000539BD"/>
    <w:rsid w:val="000660BE"/>
    <w:rsid w:val="00066E2A"/>
    <w:rsid w:val="00076DB4"/>
    <w:rsid w:val="00084DE5"/>
    <w:rsid w:val="00086410"/>
    <w:rsid w:val="0008711D"/>
    <w:rsid w:val="0009195F"/>
    <w:rsid w:val="000944C9"/>
    <w:rsid w:val="00097EA5"/>
    <w:rsid w:val="000A0356"/>
    <w:rsid w:val="000A078F"/>
    <w:rsid w:val="000B130A"/>
    <w:rsid w:val="000C75D8"/>
    <w:rsid w:val="000D355D"/>
    <w:rsid w:val="000D6E01"/>
    <w:rsid w:val="000E1F99"/>
    <w:rsid w:val="000E4407"/>
    <w:rsid w:val="000E6532"/>
    <w:rsid w:val="000E6E3A"/>
    <w:rsid w:val="000F12E9"/>
    <w:rsid w:val="000F5D8F"/>
    <w:rsid w:val="00103BBB"/>
    <w:rsid w:val="001046AC"/>
    <w:rsid w:val="00105C3B"/>
    <w:rsid w:val="001074C6"/>
    <w:rsid w:val="0011008C"/>
    <w:rsid w:val="00111371"/>
    <w:rsid w:val="0011248E"/>
    <w:rsid w:val="001152E8"/>
    <w:rsid w:val="00116A4D"/>
    <w:rsid w:val="001172E5"/>
    <w:rsid w:val="001242F5"/>
    <w:rsid w:val="00124AA9"/>
    <w:rsid w:val="00126F53"/>
    <w:rsid w:val="00127233"/>
    <w:rsid w:val="001274B5"/>
    <w:rsid w:val="00127BD7"/>
    <w:rsid w:val="00131784"/>
    <w:rsid w:val="0013632D"/>
    <w:rsid w:val="00140528"/>
    <w:rsid w:val="001433E3"/>
    <w:rsid w:val="001451C9"/>
    <w:rsid w:val="00145A73"/>
    <w:rsid w:val="00147013"/>
    <w:rsid w:val="00152A80"/>
    <w:rsid w:val="0016014D"/>
    <w:rsid w:val="00160824"/>
    <w:rsid w:val="001608CC"/>
    <w:rsid w:val="00161BE7"/>
    <w:rsid w:val="00165EA4"/>
    <w:rsid w:val="00166935"/>
    <w:rsid w:val="00166CE9"/>
    <w:rsid w:val="00170507"/>
    <w:rsid w:val="00171370"/>
    <w:rsid w:val="00173684"/>
    <w:rsid w:val="00174D43"/>
    <w:rsid w:val="00177F26"/>
    <w:rsid w:val="0018191F"/>
    <w:rsid w:val="00181FE7"/>
    <w:rsid w:val="00186230"/>
    <w:rsid w:val="0019001F"/>
    <w:rsid w:val="001945EB"/>
    <w:rsid w:val="001A24D3"/>
    <w:rsid w:val="001B5FFB"/>
    <w:rsid w:val="001C2709"/>
    <w:rsid w:val="001C57AF"/>
    <w:rsid w:val="001D10B8"/>
    <w:rsid w:val="001D324E"/>
    <w:rsid w:val="001D4B58"/>
    <w:rsid w:val="001D5263"/>
    <w:rsid w:val="001E16B6"/>
    <w:rsid w:val="001F0DF3"/>
    <w:rsid w:val="001F70B4"/>
    <w:rsid w:val="00200572"/>
    <w:rsid w:val="00210C0A"/>
    <w:rsid w:val="0022142F"/>
    <w:rsid w:val="00224F42"/>
    <w:rsid w:val="0023576D"/>
    <w:rsid w:val="00237794"/>
    <w:rsid w:val="00237F9D"/>
    <w:rsid w:val="00241A31"/>
    <w:rsid w:val="002448DD"/>
    <w:rsid w:val="00246EC4"/>
    <w:rsid w:val="0025452E"/>
    <w:rsid w:val="00262033"/>
    <w:rsid w:val="00271453"/>
    <w:rsid w:val="00276E4F"/>
    <w:rsid w:val="00282B57"/>
    <w:rsid w:val="002944FC"/>
    <w:rsid w:val="00295104"/>
    <w:rsid w:val="002A7A57"/>
    <w:rsid w:val="002B14B4"/>
    <w:rsid w:val="002B2DB8"/>
    <w:rsid w:val="002C0DDD"/>
    <w:rsid w:val="002C39F4"/>
    <w:rsid w:val="002D00C2"/>
    <w:rsid w:val="002D4228"/>
    <w:rsid w:val="002D59A2"/>
    <w:rsid w:val="002E01A8"/>
    <w:rsid w:val="002E0600"/>
    <w:rsid w:val="002E0971"/>
    <w:rsid w:val="002E18E7"/>
    <w:rsid w:val="002E743A"/>
    <w:rsid w:val="002F3131"/>
    <w:rsid w:val="002F5CEE"/>
    <w:rsid w:val="00302F19"/>
    <w:rsid w:val="00304507"/>
    <w:rsid w:val="00304D90"/>
    <w:rsid w:val="00306111"/>
    <w:rsid w:val="003108DB"/>
    <w:rsid w:val="00324D28"/>
    <w:rsid w:val="00325153"/>
    <w:rsid w:val="00325D15"/>
    <w:rsid w:val="00331246"/>
    <w:rsid w:val="003319FB"/>
    <w:rsid w:val="00337738"/>
    <w:rsid w:val="00351354"/>
    <w:rsid w:val="00351D1B"/>
    <w:rsid w:val="0035746B"/>
    <w:rsid w:val="00357FD0"/>
    <w:rsid w:val="003630D5"/>
    <w:rsid w:val="003667B7"/>
    <w:rsid w:val="00373CE5"/>
    <w:rsid w:val="00374627"/>
    <w:rsid w:val="003768EC"/>
    <w:rsid w:val="00380722"/>
    <w:rsid w:val="00382988"/>
    <w:rsid w:val="00385B54"/>
    <w:rsid w:val="00387365"/>
    <w:rsid w:val="003932DE"/>
    <w:rsid w:val="00393C84"/>
    <w:rsid w:val="00394A6D"/>
    <w:rsid w:val="003951E3"/>
    <w:rsid w:val="00395648"/>
    <w:rsid w:val="00397675"/>
    <w:rsid w:val="003A2E96"/>
    <w:rsid w:val="003A4FC0"/>
    <w:rsid w:val="003B0E02"/>
    <w:rsid w:val="003B2143"/>
    <w:rsid w:val="003B35E8"/>
    <w:rsid w:val="003C14A1"/>
    <w:rsid w:val="003C3248"/>
    <w:rsid w:val="003C38F0"/>
    <w:rsid w:val="003D4C5A"/>
    <w:rsid w:val="003F19B9"/>
    <w:rsid w:val="003F6084"/>
    <w:rsid w:val="00400FD0"/>
    <w:rsid w:val="0040118E"/>
    <w:rsid w:val="00402EF3"/>
    <w:rsid w:val="0040517A"/>
    <w:rsid w:val="00406B3F"/>
    <w:rsid w:val="0041229A"/>
    <w:rsid w:val="00420DE9"/>
    <w:rsid w:val="004213DA"/>
    <w:rsid w:val="0042627F"/>
    <w:rsid w:val="00432533"/>
    <w:rsid w:val="00433CD1"/>
    <w:rsid w:val="00440687"/>
    <w:rsid w:val="00440E5E"/>
    <w:rsid w:val="00442F69"/>
    <w:rsid w:val="00444060"/>
    <w:rsid w:val="004450AC"/>
    <w:rsid w:val="00445933"/>
    <w:rsid w:val="004476A1"/>
    <w:rsid w:val="004476B0"/>
    <w:rsid w:val="0046298E"/>
    <w:rsid w:val="004640B7"/>
    <w:rsid w:val="00473CBF"/>
    <w:rsid w:val="0048682C"/>
    <w:rsid w:val="004A0E7D"/>
    <w:rsid w:val="004A24A2"/>
    <w:rsid w:val="004A4BFA"/>
    <w:rsid w:val="004A5E90"/>
    <w:rsid w:val="004D283A"/>
    <w:rsid w:val="004D433E"/>
    <w:rsid w:val="004E1298"/>
    <w:rsid w:val="004E47F6"/>
    <w:rsid w:val="004E6381"/>
    <w:rsid w:val="004F305A"/>
    <w:rsid w:val="004F4EE2"/>
    <w:rsid w:val="004F5A11"/>
    <w:rsid w:val="004F7524"/>
    <w:rsid w:val="005003AC"/>
    <w:rsid w:val="00504FB9"/>
    <w:rsid w:val="005114E7"/>
    <w:rsid w:val="00521445"/>
    <w:rsid w:val="00522F7F"/>
    <w:rsid w:val="0052761F"/>
    <w:rsid w:val="005336D6"/>
    <w:rsid w:val="005338E9"/>
    <w:rsid w:val="00536083"/>
    <w:rsid w:val="0054075B"/>
    <w:rsid w:val="00542008"/>
    <w:rsid w:val="0054534C"/>
    <w:rsid w:val="005463C0"/>
    <w:rsid w:val="0055296F"/>
    <w:rsid w:val="005542ED"/>
    <w:rsid w:val="00557654"/>
    <w:rsid w:val="00557BE2"/>
    <w:rsid w:val="00563BC8"/>
    <w:rsid w:val="005665F4"/>
    <w:rsid w:val="005711C3"/>
    <w:rsid w:val="00581E60"/>
    <w:rsid w:val="00582E2D"/>
    <w:rsid w:val="00593E21"/>
    <w:rsid w:val="00594AF9"/>
    <w:rsid w:val="005963F3"/>
    <w:rsid w:val="005A1CE4"/>
    <w:rsid w:val="005A29F5"/>
    <w:rsid w:val="005A77FC"/>
    <w:rsid w:val="005A7D8A"/>
    <w:rsid w:val="005B410F"/>
    <w:rsid w:val="005C2BF4"/>
    <w:rsid w:val="005C720F"/>
    <w:rsid w:val="005D49B2"/>
    <w:rsid w:val="005D580F"/>
    <w:rsid w:val="005D5D10"/>
    <w:rsid w:val="005D6A92"/>
    <w:rsid w:val="005E3889"/>
    <w:rsid w:val="005E4B9B"/>
    <w:rsid w:val="005E5E55"/>
    <w:rsid w:val="005F04C0"/>
    <w:rsid w:val="00602DD2"/>
    <w:rsid w:val="00605599"/>
    <w:rsid w:val="00614140"/>
    <w:rsid w:val="00616068"/>
    <w:rsid w:val="00627B1A"/>
    <w:rsid w:val="006422D3"/>
    <w:rsid w:val="006439C2"/>
    <w:rsid w:val="00646613"/>
    <w:rsid w:val="00650310"/>
    <w:rsid w:val="0065470F"/>
    <w:rsid w:val="00657120"/>
    <w:rsid w:val="00657304"/>
    <w:rsid w:val="006625AE"/>
    <w:rsid w:val="00663ACC"/>
    <w:rsid w:val="00665CC3"/>
    <w:rsid w:val="006734FD"/>
    <w:rsid w:val="00675497"/>
    <w:rsid w:val="00685BE6"/>
    <w:rsid w:val="00690126"/>
    <w:rsid w:val="00692F19"/>
    <w:rsid w:val="006953A2"/>
    <w:rsid w:val="0069591A"/>
    <w:rsid w:val="006A3D6F"/>
    <w:rsid w:val="006B4315"/>
    <w:rsid w:val="006B7979"/>
    <w:rsid w:val="006D0551"/>
    <w:rsid w:val="006D236F"/>
    <w:rsid w:val="006D52DF"/>
    <w:rsid w:val="006E0605"/>
    <w:rsid w:val="006E2FBB"/>
    <w:rsid w:val="006E401C"/>
    <w:rsid w:val="006E78B5"/>
    <w:rsid w:val="006F0484"/>
    <w:rsid w:val="006F0EAE"/>
    <w:rsid w:val="006F109E"/>
    <w:rsid w:val="006F1462"/>
    <w:rsid w:val="006F2441"/>
    <w:rsid w:val="0070001D"/>
    <w:rsid w:val="00701B9F"/>
    <w:rsid w:val="00706086"/>
    <w:rsid w:val="00710E68"/>
    <w:rsid w:val="00711175"/>
    <w:rsid w:val="00712084"/>
    <w:rsid w:val="007148DA"/>
    <w:rsid w:val="007273EC"/>
    <w:rsid w:val="00733799"/>
    <w:rsid w:val="0073482B"/>
    <w:rsid w:val="00735EA9"/>
    <w:rsid w:val="00737F06"/>
    <w:rsid w:val="00744C0A"/>
    <w:rsid w:val="007571DC"/>
    <w:rsid w:val="00761D9A"/>
    <w:rsid w:val="007629AF"/>
    <w:rsid w:val="007737D6"/>
    <w:rsid w:val="00774126"/>
    <w:rsid w:val="007756BC"/>
    <w:rsid w:val="0077621B"/>
    <w:rsid w:val="007802A5"/>
    <w:rsid w:val="00781236"/>
    <w:rsid w:val="007941C7"/>
    <w:rsid w:val="007963CE"/>
    <w:rsid w:val="007A397E"/>
    <w:rsid w:val="007A7186"/>
    <w:rsid w:val="007A7D37"/>
    <w:rsid w:val="007B0248"/>
    <w:rsid w:val="007B0273"/>
    <w:rsid w:val="007C1BE2"/>
    <w:rsid w:val="007C4C86"/>
    <w:rsid w:val="007D00B3"/>
    <w:rsid w:val="007D4761"/>
    <w:rsid w:val="007D4C8D"/>
    <w:rsid w:val="007E6007"/>
    <w:rsid w:val="007E749E"/>
    <w:rsid w:val="007F3514"/>
    <w:rsid w:val="007F374D"/>
    <w:rsid w:val="00800EEC"/>
    <w:rsid w:val="00812064"/>
    <w:rsid w:val="00812215"/>
    <w:rsid w:val="008139C2"/>
    <w:rsid w:val="008159CB"/>
    <w:rsid w:val="008169FF"/>
    <w:rsid w:val="00824550"/>
    <w:rsid w:val="00832132"/>
    <w:rsid w:val="0083516D"/>
    <w:rsid w:val="00835CD2"/>
    <w:rsid w:val="008406FF"/>
    <w:rsid w:val="0084112D"/>
    <w:rsid w:val="0084136C"/>
    <w:rsid w:val="0084680B"/>
    <w:rsid w:val="00852033"/>
    <w:rsid w:val="00852779"/>
    <w:rsid w:val="00853826"/>
    <w:rsid w:val="00855CA3"/>
    <w:rsid w:val="00862443"/>
    <w:rsid w:val="0086325C"/>
    <w:rsid w:val="00870901"/>
    <w:rsid w:val="00871D1A"/>
    <w:rsid w:val="00873549"/>
    <w:rsid w:val="008753BE"/>
    <w:rsid w:val="0087612D"/>
    <w:rsid w:val="008767D9"/>
    <w:rsid w:val="008815E0"/>
    <w:rsid w:val="0088317F"/>
    <w:rsid w:val="00885205"/>
    <w:rsid w:val="00886378"/>
    <w:rsid w:val="00886E4A"/>
    <w:rsid w:val="00890C7C"/>
    <w:rsid w:val="0089100E"/>
    <w:rsid w:val="008916B6"/>
    <w:rsid w:val="0089194F"/>
    <w:rsid w:val="00891EF2"/>
    <w:rsid w:val="008A1BFC"/>
    <w:rsid w:val="008A4B3A"/>
    <w:rsid w:val="008A5064"/>
    <w:rsid w:val="008B02B4"/>
    <w:rsid w:val="008B4224"/>
    <w:rsid w:val="008B77B1"/>
    <w:rsid w:val="008C02B5"/>
    <w:rsid w:val="008C20BE"/>
    <w:rsid w:val="008C322F"/>
    <w:rsid w:val="008C39AB"/>
    <w:rsid w:val="008C5C37"/>
    <w:rsid w:val="008C67D5"/>
    <w:rsid w:val="008D1314"/>
    <w:rsid w:val="008D5413"/>
    <w:rsid w:val="008D5A41"/>
    <w:rsid w:val="008D60A8"/>
    <w:rsid w:val="008D6A27"/>
    <w:rsid w:val="008D721F"/>
    <w:rsid w:val="008E038B"/>
    <w:rsid w:val="008E0DD1"/>
    <w:rsid w:val="008E10EB"/>
    <w:rsid w:val="008E4DEE"/>
    <w:rsid w:val="008E5671"/>
    <w:rsid w:val="008E75E3"/>
    <w:rsid w:val="008F06BF"/>
    <w:rsid w:val="008F14A1"/>
    <w:rsid w:val="008F21E8"/>
    <w:rsid w:val="0090019B"/>
    <w:rsid w:val="00901775"/>
    <w:rsid w:val="00902C6B"/>
    <w:rsid w:val="00912D4C"/>
    <w:rsid w:val="009202AD"/>
    <w:rsid w:val="00921FEF"/>
    <w:rsid w:val="00924DC2"/>
    <w:rsid w:val="0093056E"/>
    <w:rsid w:val="0093235F"/>
    <w:rsid w:val="009359F4"/>
    <w:rsid w:val="00936104"/>
    <w:rsid w:val="0093637B"/>
    <w:rsid w:val="00936DA0"/>
    <w:rsid w:val="0093754D"/>
    <w:rsid w:val="0094077A"/>
    <w:rsid w:val="00946859"/>
    <w:rsid w:val="00950405"/>
    <w:rsid w:val="00950EA4"/>
    <w:rsid w:val="00952E91"/>
    <w:rsid w:val="00952F98"/>
    <w:rsid w:val="00954B49"/>
    <w:rsid w:val="00956C3B"/>
    <w:rsid w:val="009573C9"/>
    <w:rsid w:val="00960DF7"/>
    <w:rsid w:val="009618BF"/>
    <w:rsid w:val="0097099A"/>
    <w:rsid w:val="00971892"/>
    <w:rsid w:val="0097323F"/>
    <w:rsid w:val="009757B2"/>
    <w:rsid w:val="009763C8"/>
    <w:rsid w:val="00977260"/>
    <w:rsid w:val="00982EDE"/>
    <w:rsid w:val="009858B8"/>
    <w:rsid w:val="009952CA"/>
    <w:rsid w:val="00996719"/>
    <w:rsid w:val="009B24B9"/>
    <w:rsid w:val="009B47C2"/>
    <w:rsid w:val="009C0826"/>
    <w:rsid w:val="009C2119"/>
    <w:rsid w:val="009C429D"/>
    <w:rsid w:val="009C7FD6"/>
    <w:rsid w:val="009D04EB"/>
    <w:rsid w:val="009D2CF9"/>
    <w:rsid w:val="009D41D9"/>
    <w:rsid w:val="009D5B56"/>
    <w:rsid w:val="009E21D8"/>
    <w:rsid w:val="009E3475"/>
    <w:rsid w:val="009F2912"/>
    <w:rsid w:val="00A0065D"/>
    <w:rsid w:val="00A00679"/>
    <w:rsid w:val="00A006D3"/>
    <w:rsid w:val="00A0293B"/>
    <w:rsid w:val="00A116AB"/>
    <w:rsid w:val="00A177A2"/>
    <w:rsid w:val="00A249B7"/>
    <w:rsid w:val="00A34556"/>
    <w:rsid w:val="00A36931"/>
    <w:rsid w:val="00A36F7A"/>
    <w:rsid w:val="00A376E5"/>
    <w:rsid w:val="00A37D17"/>
    <w:rsid w:val="00A42380"/>
    <w:rsid w:val="00A43912"/>
    <w:rsid w:val="00A43985"/>
    <w:rsid w:val="00A54126"/>
    <w:rsid w:val="00A54C55"/>
    <w:rsid w:val="00A648E5"/>
    <w:rsid w:val="00A67A65"/>
    <w:rsid w:val="00A67DC8"/>
    <w:rsid w:val="00A7066C"/>
    <w:rsid w:val="00A70811"/>
    <w:rsid w:val="00A70EFD"/>
    <w:rsid w:val="00A72233"/>
    <w:rsid w:val="00A731EE"/>
    <w:rsid w:val="00A76165"/>
    <w:rsid w:val="00A8131A"/>
    <w:rsid w:val="00A84985"/>
    <w:rsid w:val="00A85858"/>
    <w:rsid w:val="00A94186"/>
    <w:rsid w:val="00A956D7"/>
    <w:rsid w:val="00A976EB"/>
    <w:rsid w:val="00AA098B"/>
    <w:rsid w:val="00AA2091"/>
    <w:rsid w:val="00AA2DA3"/>
    <w:rsid w:val="00AA79C2"/>
    <w:rsid w:val="00AB2C3D"/>
    <w:rsid w:val="00AB48AA"/>
    <w:rsid w:val="00AB5D89"/>
    <w:rsid w:val="00AC138D"/>
    <w:rsid w:val="00AC306D"/>
    <w:rsid w:val="00AE01EA"/>
    <w:rsid w:val="00AE1487"/>
    <w:rsid w:val="00AE42A2"/>
    <w:rsid w:val="00AF3073"/>
    <w:rsid w:val="00B063E6"/>
    <w:rsid w:val="00B15C87"/>
    <w:rsid w:val="00B170AB"/>
    <w:rsid w:val="00B20304"/>
    <w:rsid w:val="00B203B6"/>
    <w:rsid w:val="00B26F50"/>
    <w:rsid w:val="00B35070"/>
    <w:rsid w:val="00B430AF"/>
    <w:rsid w:val="00B4787B"/>
    <w:rsid w:val="00B514F9"/>
    <w:rsid w:val="00B5201C"/>
    <w:rsid w:val="00B5257D"/>
    <w:rsid w:val="00B537E4"/>
    <w:rsid w:val="00B610B1"/>
    <w:rsid w:val="00B62F78"/>
    <w:rsid w:val="00B70647"/>
    <w:rsid w:val="00B769EE"/>
    <w:rsid w:val="00B81F90"/>
    <w:rsid w:val="00B8342B"/>
    <w:rsid w:val="00B86516"/>
    <w:rsid w:val="00B877C7"/>
    <w:rsid w:val="00B91D4B"/>
    <w:rsid w:val="00BA7EEE"/>
    <w:rsid w:val="00BB1460"/>
    <w:rsid w:val="00BB273E"/>
    <w:rsid w:val="00BB27F2"/>
    <w:rsid w:val="00BB4D13"/>
    <w:rsid w:val="00BB5F68"/>
    <w:rsid w:val="00BB76B0"/>
    <w:rsid w:val="00BC1D98"/>
    <w:rsid w:val="00BC2833"/>
    <w:rsid w:val="00BC2DE4"/>
    <w:rsid w:val="00BD2BEC"/>
    <w:rsid w:val="00BD3A1C"/>
    <w:rsid w:val="00BD4A4B"/>
    <w:rsid w:val="00BD735D"/>
    <w:rsid w:val="00BE51CB"/>
    <w:rsid w:val="00BF44B0"/>
    <w:rsid w:val="00BF4796"/>
    <w:rsid w:val="00BF5B1C"/>
    <w:rsid w:val="00C03729"/>
    <w:rsid w:val="00C04033"/>
    <w:rsid w:val="00C154F7"/>
    <w:rsid w:val="00C2676A"/>
    <w:rsid w:val="00C26B45"/>
    <w:rsid w:val="00C30F46"/>
    <w:rsid w:val="00C335CD"/>
    <w:rsid w:val="00C379A2"/>
    <w:rsid w:val="00C444AC"/>
    <w:rsid w:val="00C4520F"/>
    <w:rsid w:val="00C45B6F"/>
    <w:rsid w:val="00C47103"/>
    <w:rsid w:val="00C57E43"/>
    <w:rsid w:val="00C6464E"/>
    <w:rsid w:val="00C71002"/>
    <w:rsid w:val="00C72B59"/>
    <w:rsid w:val="00C86F4F"/>
    <w:rsid w:val="00C902A4"/>
    <w:rsid w:val="00C904F1"/>
    <w:rsid w:val="00C92F27"/>
    <w:rsid w:val="00C9734F"/>
    <w:rsid w:val="00CA47BD"/>
    <w:rsid w:val="00CB066D"/>
    <w:rsid w:val="00CB21D0"/>
    <w:rsid w:val="00CB4342"/>
    <w:rsid w:val="00CB77FE"/>
    <w:rsid w:val="00CC08DE"/>
    <w:rsid w:val="00CC5ABB"/>
    <w:rsid w:val="00CC75DB"/>
    <w:rsid w:val="00CD3B47"/>
    <w:rsid w:val="00CD421A"/>
    <w:rsid w:val="00CD4458"/>
    <w:rsid w:val="00CD5A58"/>
    <w:rsid w:val="00CD6885"/>
    <w:rsid w:val="00CF4857"/>
    <w:rsid w:val="00D016ED"/>
    <w:rsid w:val="00D01F43"/>
    <w:rsid w:val="00D02CF8"/>
    <w:rsid w:val="00D05F48"/>
    <w:rsid w:val="00D06D43"/>
    <w:rsid w:val="00D241A0"/>
    <w:rsid w:val="00D26371"/>
    <w:rsid w:val="00D2637A"/>
    <w:rsid w:val="00D309FF"/>
    <w:rsid w:val="00D33143"/>
    <w:rsid w:val="00D37D67"/>
    <w:rsid w:val="00D4111F"/>
    <w:rsid w:val="00D468C9"/>
    <w:rsid w:val="00D52131"/>
    <w:rsid w:val="00D56207"/>
    <w:rsid w:val="00D60682"/>
    <w:rsid w:val="00D6143C"/>
    <w:rsid w:val="00D617F0"/>
    <w:rsid w:val="00D6278D"/>
    <w:rsid w:val="00D653EC"/>
    <w:rsid w:val="00D67D05"/>
    <w:rsid w:val="00D71BB5"/>
    <w:rsid w:val="00D7441A"/>
    <w:rsid w:val="00D757F2"/>
    <w:rsid w:val="00D765AF"/>
    <w:rsid w:val="00D90D07"/>
    <w:rsid w:val="00D920E4"/>
    <w:rsid w:val="00D95183"/>
    <w:rsid w:val="00D957C9"/>
    <w:rsid w:val="00DB6481"/>
    <w:rsid w:val="00DC278C"/>
    <w:rsid w:val="00DC2E69"/>
    <w:rsid w:val="00DC3316"/>
    <w:rsid w:val="00DC4B07"/>
    <w:rsid w:val="00DC544D"/>
    <w:rsid w:val="00DD01AE"/>
    <w:rsid w:val="00DD4208"/>
    <w:rsid w:val="00DE3E33"/>
    <w:rsid w:val="00DF3D23"/>
    <w:rsid w:val="00E00149"/>
    <w:rsid w:val="00E01B82"/>
    <w:rsid w:val="00E02D18"/>
    <w:rsid w:val="00E10BD4"/>
    <w:rsid w:val="00E23538"/>
    <w:rsid w:val="00E270D9"/>
    <w:rsid w:val="00E321B6"/>
    <w:rsid w:val="00E322E3"/>
    <w:rsid w:val="00E35EA8"/>
    <w:rsid w:val="00E36F44"/>
    <w:rsid w:val="00E42172"/>
    <w:rsid w:val="00E43643"/>
    <w:rsid w:val="00E45F8D"/>
    <w:rsid w:val="00E46184"/>
    <w:rsid w:val="00E47D3B"/>
    <w:rsid w:val="00E50A19"/>
    <w:rsid w:val="00E5690D"/>
    <w:rsid w:val="00E56A4D"/>
    <w:rsid w:val="00E63F6A"/>
    <w:rsid w:val="00E659E3"/>
    <w:rsid w:val="00E67D82"/>
    <w:rsid w:val="00E7067C"/>
    <w:rsid w:val="00E71047"/>
    <w:rsid w:val="00E726F0"/>
    <w:rsid w:val="00E72A5C"/>
    <w:rsid w:val="00E741BE"/>
    <w:rsid w:val="00E81FD7"/>
    <w:rsid w:val="00E83033"/>
    <w:rsid w:val="00E858F2"/>
    <w:rsid w:val="00E85942"/>
    <w:rsid w:val="00E96E53"/>
    <w:rsid w:val="00EA2B92"/>
    <w:rsid w:val="00EB1984"/>
    <w:rsid w:val="00EB479E"/>
    <w:rsid w:val="00EB64EF"/>
    <w:rsid w:val="00EB7094"/>
    <w:rsid w:val="00EC12CE"/>
    <w:rsid w:val="00EC52BB"/>
    <w:rsid w:val="00ED1030"/>
    <w:rsid w:val="00ED39B5"/>
    <w:rsid w:val="00ED598E"/>
    <w:rsid w:val="00ED7641"/>
    <w:rsid w:val="00ED7FEB"/>
    <w:rsid w:val="00EE25F3"/>
    <w:rsid w:val="00EE3812"/>
    <w:rsid w:val="00EE6139"/>
    <w:rsid w:val="00EF6A03"/>
    <w:rsid w:val="00F02122"/>
    <w:rsid w:val="00F03015"/>
    <w:rsid w:val="00F114EA"/>
    <w:rsid w:val="00F20892"/>
    <w:rsid w:val="00F2344E"/>
    <w:rsid w:val="00F26BFA"/>
    <w:rsid w:val="00F3294E"/>
    <w:rsid w:val="00F331F2"/>
    <w:rsid w:val="00F37140"/>
    <w:rsid w:val="00F40029"/>
    <w:rsid w:val="00F40303"/>
    <w:rsid w:val="00F41BEE"/>
    <w:rsid w:val="00F42A0D"/>
    <w:rsid w:val="00F55210"/>
    <w:rsid w:val="00F65C17"/>
    <w:rsid w:val="00F71E9B"/>
    <w:rsid w:val="00F74D46"/>
    <w:rsid w:val="00F81047"/>
    <w:rsid w:val="00F8253E"/>
    <w:rsid w:val="00F85AE5"/>
    <w:rsid w:val="00F94C64"/>
    <w:rsid w:val="00FA3764"/>
    <w:rsid w:val="00FA5F9C"/>
    <w:rsid w:val="00FA60F7"/>
    <w:rsid w:val="00FB09B7"/>
    <w:rsid w:val="00FB2711"/>
    <w:rsid w:val="00FB2BE9"/>
    <w:rsid w:val="00FB590A"/>
    <w:rsid w:val="00FB6D9C"/>
    <w:rsid w:val="00FC240A"/>
    <w:rsid w:val="00FC32CD"/>
    <w:rsid w:val="00FC3C0F"/>
    <w:rsid w:val="00FC46F8"/>
    <w:rsid w:val="00FD0222"/>
    <w:rsid w:val="00FD59AD"/>
    <w:rsid w:val="00FF0654"/>
    <w:rsid w:val="00FF78B4"/>
    <w:rsid w:val="1EF5374F"/>
    <w:rsid w:val="456335CE"/>
    <w:rsid w:val="60254183"/>
    <w:rsid w:val="77EE0E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46DCC696"/>
  <w15:docId w15:val="{130C9B3A-DB56-4CEF-860F-881B24AA73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qFormat="1"/>
    <w:lsdException w:name="heading 4" w:semiHidden="1" w:uiPriority="9" w:qFormat="1"/>
    <w:lsdException w:name="heading 5" w:semiHidden="1" w:uiPriority="9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/>
    <w:lsdException w:name="index 2" w:semiHidden="1"/>
    <w:lsdException w:name="index 3" w:semiHidden="1"/>
    <w:lsdException w:name="index 4" w:semiHidden="1"/>
    <w:lsdException w:name="index 5" w:semiHidden="1"/>
    <w:lsdException w:name="index 6" w:semiHidden="1"/>
    <w:lsdException w:name="index 7" w:semiHidden="1"/>
    <w:lsdException w:name="index 8" w:semiHidden="1"/>
    <w:lsdException w:name="index 9" w:semiHidden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/>
    <w:lsdException w:name="footnote text" w:semiHidden="1"/>
    <w:lsdException w:name="annotation text" w:semiHidden="1"/>
    <w:lsdException w:name="header" w:semiHidden="1"/>
    <w:lsdException w:name="footer" w:semiHidden="1"/>
    <w:lsdException w:name="index heading" w:semiHidden="1"/>
    <w:lsdException w:name="caption" w:semiHidden="1" w:uiPriority="35" w:qFormat="1"/>
    <w:lsdException w:name="table of figures" w:semiHidden="1"/>
    <w:lsdException w:name="envelope address" w:semiHidden="1"/>
    <w:lsdException w:name="envelope return" w:semiHidden="1"/>
    <w:lsdException w:name="footnote reference" w:semiHidden="1"/>
    <w:lsdException w:name="annotation reference" w:semiHidden="1"/>
    <w:lsdException w:name="line number" w:semiHidden="1"/>
    <w:lsdException w:name="page number" w:semiHidden="1"/>
    <w:lsdException w:name="endnote reference" w:semiHidden="1"/>
    <w:lsdException w:name="endnote text" w:semiHidden="1"/>
    <w:lsdException w:name="table of authorities" w:semiHidden="1"/>
    <w:lsdException w:name="macro" w:semiHidden="1"/>
    <w:lsdException w:name="toa heading" w:semiHidden="1"/>
    <w:lsdException w:name="List" w:semiHidden="1"/>
    <w:lsdException w:name="List Bullet" w:uiPriority="10"/>
    <w:lsdException w:name="List Number" w:semiHidden="1" w:uiPriority="12"/>
    <w:lsdException w:name="List 2" w:semiHidden="1"/>
    <w:lsdException w:name="List 3" w:semiHidden="1"/>
    <w:lsdException w:name="List 4" w:semiHidden="1"/>
    <w:lsdException w:name="List 5" w:semiHidden="1"/>
    <w:lsdException w:name="List Bullet 2" w:semiHidden="1"/>
    <w:lsdException w:name="List Bullet 3" w:semiHidden="1"/>
    <w:lsdException w:name="List Bullet 4" w:semiHidden="1"/>
    <w:lsdException w:name="List Bullet 5" w:semiHidden="1"/>
    <w:lsdException w:name="List Number 2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iPriority="2" w:unhideWhenUsed="1"/>
    <w:lsdException w:name="Signature" w:semiHidden="1" w:uiPriority="2" w:unhideWhenUsed="1"/>
    <w:lsdException w:name="Default Paragraph Font" w:semiHidden="1" w:uiPriority="1" w:unhideWhenUsed="1" w:qFormat="1"/>
    <w:lsdException w:name="Body Text" w:semiHidden="1"/>
    <w:lsdException w:name="Body Text Indent" w:semiHidden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/>
    <w:lsdException w:name="Subtitle" w:uiPriority="11" w:qFormat="1"/>
    <w:lsdException w:name="Salutation" w:semiHidden="1" w:uiPriority="2" w:unhideWhenUsed="1"/>
    <w:lsdException w:name="Date" w:semiHidden="1" w:uiPriority="1" w:unhideWhenUsed="1"/>
    <w:lsdException w:name="Body Text First Indent" w:semiHidden="1"/>
    <w:lsdException w:name="Body Text First Indent 2" w:semiHidden="1"/>
    <w:lsdException w:name="Note Heading" w:semiHidden="1"/>
    <w:lsdException w:name="Body Text 2" w:semiHidden="1"/>
    <w:lsdException w:name="Body Text 3" w:semiHidden="1"/>
    <w:lsdException w:name="Body Text Indent 2" w:semiHidden="1"/>
    <w:lsdException w:name="Body Text Indent 3" w:semiHidden="1"/>
    <w:lsdException w:name="Block Text" w:semiHidden="1"/>
    <w:lsdException w:name="Hyperlink" w:semiHidden="1"/>
    <w:lsdException w:name="FollowedHyperlink" w:semiHidden="1"/>
    <w:lsdException w:name="Strong" w:uiPriority="22" w:qFormat="1"/>
    <w:lsdException w:name="Emphasis" w:semiHidden="1" w:uiPriority="20" w:qFormat="1"/>
    <w:lsdException w:name="Document Map" w:semiHidden="1"/>
    <w:lsdException w:name="Plain Text" w:semiHidden="1"/>
    <w:lsdException w:name="E-mail Signature" w:semiHidden="1"/>
    <w:lsdException w:name="HTML Top of Form" w:semiHidden="1" w:unhideWhenUsed="1"/>
    <w:lsdException w:name="HTML Bottom of Form" w:semiHidden="1" w:unhideWhenUsed="1"/>
    <w:lsdException w:name="Normal (Web)" w:semiHidden="1"/>
    <w:lsdException w:name="HTML Acronym" w:semiHidden="1"/>
    <w:lsdException w:name="HTML Address" w:semiHidden="1"/>
    <w:lsdException w:name="HTML Cite" w:semiHidden="1"/>
    <w:lsdException w:name="HTML Code" w:semiHidden="1"/>
    <w:lsdException w:name="HTML Definition" w:semiHidden="1"/>
    <w:lsdException w:name="HTML Keyboard" w:semiHidden="1"/>
    <w:lsdException w:name="HTML Preformatted" w:semiHidden="1"/>
    <w:lsdException w:name="HTML Sample" w:semiHidden="1"/>
    <w:lsdException w:name="HTML Typewriter" w:semiHidden="1"/>
    <w:lsdException w:name="HTML Variable" w:semiHidden="1"/>
    <w:lsdException w:name="Normal Table" w:semiHidden="1" w:unhideWhenUsed="1" w:qFormat="1"/>
    <w:lsdException w:name="annotation subject" w:semiHidden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 w:qFormat="1"/>
    <w:lsdException w:name="Colorful List" w:uiPriority="72" w:qFormat="1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 w:qFormat="1"/>
    <w:lsdException w:name="Colorful List Accent 1" w:uiPriority="72" w:qFormat="1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 w:qFormat="1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 w:qFormat="1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 w:qFormat="1"/>
    <w:lsdException w:name="Colorful Grid Accent 5" w:uiPriority="73" w:qFormat="1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 w:qFormat="1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B35E8"/>
  </w:style>
  <w:style w:type="paragraph" w:styleId="Heading1">
    <w:name w:val="heading 1"/>
    <w:basedOn w:val="Normal"/>
    <w:next w:val="Normal"/>
    <w:link w:val="Heading1Char"/>
    <w:uiPriority w:val="9"/>
    <w:qFormat/>
    <w:rsid w:val="003B35E8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9D351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3B35E8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D34817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B35E8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D34817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B35E8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D34817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B35E8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68230B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B35E8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68230B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B35E8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B35E8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D34817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B35E8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pPr>
      <w:spacing w:after="0"/>
    </w:pPr>
    <w:rPr>
      <w:rFonts w:cs="Segoe UI"/>
    </w:rPr>
  </w:style>
  <w:style w:type="paragraph" w:styleId="BlockText">
    <w:name w:val="Block Text"/>
    <w:basedOn w:val="Normal"/>
    <w:uiPriority w:val="99"/>
    <w:semiHidden/>
    <w:pPr>
      <w:pBdr>
        <w:top w:val="single" w:sz="2" w:space="10" w:color="D34817" w:themeColor="accent1"/>
        <w:left w:val="single" w:sz="2" w:space="10" w:color="D34817" w:themeColor="accent1"/>
        <w:bottom w:val="single" w:sz="2" w:space="10" w:color="D34817" w:themeColor="accent1"/>
        <w:right w:val="single" w:sz="2" w:space="10" w:color="D34817" w:themeColor="accent1"/>
      </w:pBdr>
      <w:ind w:left="1152" w:right="1152"/>
    </w:pPr>
    <w:rPr>
      <w:i/>
      <w:iCs/>
      <w:color w:val="D34817" w:themeColor="accent1"/>
    </w:rPr>
  </w:style>
  <w:style w:type="paragraph" w:styleId="BodyText">
    <w:name w:val="Body Text"/>
    <w:basedOn w:val="Normal"/>
    <w:link w:val="BodyTextChar"/>
    <w:uiPriority w:val="99"/>
    <w:semiHidden/>
  </w:style>
  <w:style w:type="paragraph" w:styleId="BodyText2">
    <w:name w:val="Body Text 2"/>
    <w:basedOn w:val="Normal"/>
    <w:link w:val="BodyText2Char"/>
    <w:uiPriority w:val="99"/>
    <w:semiHidden/>
    <w:pPr>
      <w:spacing w:line="480" w:lineRule="auto"/>
    </w:pPr>
  </w:style>
  <w:style w:type="paragraph" w:styleId="BodyText3">
    <w:name w:val="Body Text 3"/>
    <w:basedOn w:val="Normal"/>
    <w:link w:val="BodyText3Char"/>
    <w:uiPriority w:val="99"/>
    <w:semiHidden/>
    <w:rPr>
      <w:szCs w:val="16"/>
    </w:rPr>
  </w:style>
  <w:style w:type="paragraph" w:styleId="BodyTextFirstIndent">
    <w:name w:val="Body Text First Indent"/>
    <w:basedOn w:val="BodyText"/>
    <w:link w:val="BodyTextFirstIndentChar"/>
    <w:uiPriority w:val="99"/>
    <w:semiHidden/>
    <w:pPr>
      <w:spacing w:after="280"/>
      <w:ind w:firstLine="360"/>
    </w:pPr>
  </w:style>
  <w:style w:type="paragraph" w:styleId="BodyTextIndent">
    <w:name w:val="Body Text Indent"/>
    <w:basedOn w:val="Normal"/>
    <w:link w:val="BodyTextIndentChar"/>
    <w:uiPriority w:val="99"/>
    <w:semiHidden/>
    <w:pPr>
      <w:ind w:left="283"/>
    </w:pPr>
  </w:style>
  <w:style w:type="paragraph" w:styleId="BodyTextFirstIndent2">
    <w:name w:val="Body Text First Indent 2"/>
    <w:basedOn w:val="BodyTextIndent"/>
    <w:link w:val="BodyTextFirstIndent2Char"/>
    <w:uiPriority w:val="99"/>
    <w:semiHidden/>
    <w:pPr>
      <w:spacing w:after="280"/>
      <w:ind w:left="360" w:firstLine="360"/>
    </w:pPr>
  </w:style>
  <w:style w:type="paragraph" w:styleId="BodyTextIndent2">
    <w:name w:val="Body Text Indent 2"/>
    <w:basedOn w:val="Normal"/>
    <w:link w:val="BodyTextIndent2Char"/>
    <w:uiPriority w:val="99"/>
    <w:semiHidden/>
    <w:pPr>
      <w:spacing w:line="480" w:lineRule="auto"/>
      <w:ind w:left="283"/>
    </w:pPr>
  </w:style>
  <w:style w:type="paragraph" w:styleId="BodyTextIndent3">
    <w:name w:val="Body Text Indent 3"/>
    <w:basedOn w:val="Normal"/>
    <w:link w:val="BodyTextIndent3Char"/>
    <w:uiPriority w:val="99"/>
    <w:semiHidden/>
    <w:pPr>
      <w:ind w:left="283"/>
    </w:pPr>
    <w:rPr>
      <w:szCs w:val="16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3B35E8"/>
    <w:pPr>
      <w:spacing w:line="240" w:lineRule="auto"/>
    </w:pPr>
    <w:rPr>
      <w:b/>
      <w:bCs/>
      <w:color w:val="D34817" w:themeColor="accent1"/>
      <w:sz w:val="18"/>
      <w:szCs w:val="18"/>
    </w:rPr>
  </w:style>
  <w:style w:type="paragraph" w:styleId="Closing">
    <w:name w:val="Closing"/>
    <w:basedOn w:val="Normal"/>
    <w:link w:val="ClosingChar"/>
    <w:uiPriority w:val="2"/>
    <w:semiHidden/>
    <w:unhideWhenUsed/>
    <w:pPr>
      <w:spacing w:after="0"/>
      <w:ind w:left="4252"/>
    </w:pPr>
  </w:style>
  <w:style w:type="character" w:styleId="CommentReference">
    <w:name w:val="annotation reference"/>
    <w:basedOn w:val="DefaultParagraphFont"/>
    <w:uiPriority w:val="99"/>
    <w:semiHidden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pPr>
      <w:spacing w:after="160"/>
    </w:pPr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pPr>
      <w:spacing w:after="280"/>
    </w:pPr>
    <w:rPr>
      <w:b/>
      <w:bCs/>
      <w:color w:val="404040" w:themeColor="text1" w:themeTint="BF"/>
      <w:lang w:eastAsia="ja-JP"/>
    </w:rPr>
  </w:style>
  <w:style w:type="paragraph" w:styleId="Date">
    <w:name w:val="Date"/>
    <w:basedOn w:val="Normal"/>
    <w:next w:val="Normal"/>
    <w:link w:val="DateChar"/>
    <w:uiPriority w:val="1"/>
    <w:semiHidden/>
    <w:unhideWhenUsed/>
  </w:style>
  <w:style w:type="paragraph" w:styleId="DocumentMap">
    <w:name w:val="Document Map"/>
    <w:basedOn w:val="Normal"/>
    <w:link w:val="DocumentMapChar"/>
    <w:uiPriority w:val="99"/>
    <w:semiHidden/>
    <w:pPr>
      <w:spacing w:after="0"/>
    </w:pPr>
    <w:rPr>
      <w:rFonts w:cs="Segoe UI"/>
      <w:szCs w:val="16"/>
    </w:rPr>
  </w:style>
  <w:style w:type="paragraph" w:styleId="E-mailSignature">
    <w:name w:val="E-mail Signature"/>
    <w:basedOn w:val="Normal"/>
    <w:link w:val="E-mailSignatureChar"/>
    <w:uiPriority w:val="99"/>
    <w:semiHidden/>
    <w:pPr>
      <w:spacing w:after="0"/>
    </w:pPr>
  </w:style>
  <w:style w:type="character" w:styleId="Emphasis">
    <w:name w:val="Emphasis"/>
    <w:basedOn w:val="DefaultParagraphFont"/>
    <w:uiPriority w:val="20"/>
    <w:qFormat/>
    <w:rsid w:val="003B35E8"/>
    <w:rPr>
      <w:i/>
      <w:iCs/>
    </w:rPr>
  </w:style>
  <w:style w:type="character" w:styleId="EndnoteReference">
    <w:name w:val="endnote reference"/>
    <w:basedOn w:val="DefaultParagraphFont"/>
    <w:uiPriority w:val="99"/>
    <w:semiHidden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pPr>
      <w:spacing w:after="0"/>
    </w:pPr>
    <w:rPr>
      <w:szCs w:val="20"/>
    </w:rPr>
  </w:style>
  <w:style w:type="paragraph" w:styleId="EnvelopeAddress">
    <w:name w:val="envelope address"/>
    <w:basedOn w:val="Normal"/>
    <w:uiPriority w:val="99"/>
    <w:semiHidden/>
    <w:pPr>
      <w:framePr w:w="7920" w:h="1980" w:hRule="exact" w:hSpace="180" w:wrap="auto" w:hAnchor="page" w:xAlign="center" w:yAlign="bottom"/>
      <w:spacing w:after="0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EnvelopeReturn">
    <w:name w:val="envelope return"/>
    <w:basedOn w:val="Normal"/>
    <w:uiPriority w:val="99"/>
    <w:semiHidden/>
    <w:pPr>
      <w:spacing w:after="0"/>
    </w:pPr>
    <w:rPr>
      <w:rFonts w:asciiTheme="majorHAnsi" w:eastAsiaTheme="majorEastAsia" w:hAnsiTheme="majorHAnsi" w:cstheme="majorBidi"/>
      <w:szCs w:val="20"/>
    </w:rPr>
  </w:style>
  <w:style w:type="character" w:styleId="FollowedHyperlink">
    <w:name w:val="FollowedHyperlink"/>
    <w:basedOn w:val="DefaultParagraphFont"/>
    <w:uiPriority w:val="99"/>
    <w:semiHidden/>
    <w:rPr>
      <w:color w:val="6F493C" w:themeColor="accent4" w:themeShade="BF"/>
      <w:u w:val="single"/>
    </w:rPr>
  </w:style>
  <w:style w:type="paragraph" w:styleId="Footer">
    <w:name w:val="footer"/>
    <w:basedOn w:val="Normal"/>
    <w:link w:val="FooterChar"/>
    <w:uiPriority w:val="99"/>
    <w:pPr>
      <w:spacing w:after="0"/>
    </w:pPr>
    <w:rPr>
      <w:color w:val="D34817" w:themeColor="accent1"/>
    </w:rPr>
  </w:style>
  <w:style w:type="character" w:styleId="FootnoteReference">
    <w:name w:val="footnote reference"/>
    <w:basedOn w:val="DefaultParagraphFont"/>
    <w:uiPriority w:val="99"/>
    <w:semiHidden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pPr>
      <w:spacing w:after="0"/>
    </w:pPr>
    <w:rPr>
      <w:szCs w:val="20"/>
    </w:rPr>
  </w:style>
  <w:style w:type="paragraph" w:styleId="Header">
    <w:name w:val="header"/>
    <w:basedOn w:val="Normal"/>
    <w:link w:val="HeaderChar"/>
    <w:uiPriority w:val="99"/>
    <w:pPr>
      <w:spacing w:after="0"/>
    </w:pPr>
  </w:style>
  <w:style w:type="character" w:styleId="HTMLAcronym">
    <w:name w:val="HTML Acronym"/>
    <w:basedOn w:val="DefaultParagraphFont"/>
    <w:uiPriority w:val="99"/>
    <w:semiHidden/>
  </w:style>
  <w:style w:type="paragraph" w:styleId="HTMLAddress">
    <w:name w:val="HTML Address"/>
    <w:basedOn w:val="Normal"/>
    <w:link w:val="HTMLAddressChar"/>
    <w:uiPriority w:val="99"/>
    <w:semiHidden/>
    <w:pPr>
      <w:spacing w:after="0"/>
    </w:pPr>
    <w:rPr>
      <w:i/>
      <w:iCs/>
    </w:rPr>
  </w:style>
  <w:style w:type="character" w:styleId="HTMLCite">
    <w:name w:val="HTML Cite"/>
    <w:basedOn w:val="DefaultParagraphFont"/>
    <w:uiPriority w:val="99"/>
    <w:semiHidden/>
    <w:rPr>
      <w:i/>
      <w:iCs/>
    </w:rPr>
  </w:style>
  <w:style w:type="character" w:styleId="HTMLCode">
    <w:name w:val="HTML Code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Definition">
    <w:name w:val="HTML Definition"/>
    <w:basedOn w:val="DefaultParagraphFont"/>
    <w:uiPriority w:val="99"/>
    <w:semiHidden/>
    <w:rPr>
      <w:i/>
      <w:iCs/>
    </w:rPr>
  </w:style>
  <w:style w:type="character" w:styleId="HTMLKeyboard">
    <w:name w:val="HTML Keyboard"/>
    <w:basedOn w:val="DefaultParagraphFont"/>
    <w:uiPriority w:val="99"/>
    <w:semiHidden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pPr>
      <w:spacing w:after="0"/>
    </w:pPr>
    <w:rPr>
      <w:rFonts w:ascii="Consolas" w:hAnsi="Consolas"/>
      <w:szCs w:val="20"/>
    </w:rPr>
  </w:style>
  <w:style w:type="character" w:styleId="HTMLSample">
    <w:name w:val="HTML Sample"/>
    <w:basedOn w:val="DefaultParagraphFont"/>
    <w:uiPriority w:val="99"/>
    <w:semiHidden/>
    <w:rPr>
      <w:rFonts w:ascii="Consolas" w:hAnsi="Consolas"/>
      <w:sz w:val="24"/>
      <w:szCs w:val="24"/>
    </w:rPr>
  </w:style>
  <w:style w:type="character" w:styleId="HTMLTypewriter">
    <w:name w:val="HTML Typewriter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Variable">
    <w:name w:val="HTML Variable"/>
    <w:basedOn w:val="DefaultParagraphFont"/>
    <w:uiPriority w:val="99"/>
    <w:semiHidden/>
    <w:rPr>
      <w:i/>
      <w:iCs/>
    </w:rPr>
  </w:style>
  <w:style w:type="character" w:styleId="Hyperlink">
    <w:name w:val="Hyperlink"/>
    <w:basedOn w:val="DefaultParagraphFont"/>
    <w:uiPriority w:val="99"/>
    <w:semiHidden/>
    <w:rPr>
      <w:color w:val="CC9900" w:themeColor="hyperlink"/>
      <w:u w:val="single"/>
    </w:rPr>
  </w:style>
  <w:style w:type="paragraph" w:styleId="Index1">
    <w:name w:val="index 1"/>
    <w:basedOn w:val="Normal"/>
    <w:next w:val="Normal"/>
    <w:uiPriority w:val="99"/>
    <w:semiHidden/>
    <w:pPr>
      <w:spacing w:after="0"/>
      <w:ind w:left="220" w:hanging="220"/>
    </w:pPr>
  </w:style>
  <w:style w:type="paragraph" w:styleId="Index2">
    <w:name w:val="index 2"/>
    <w:basedOn w:val="Normal"/>
    <w:next w:val="Normal"/>
    <w:uiPriority w:val="99"/>
    <w:semiHidden/>
    <w:pPr>
      <w:spacing w:after="0"/>
      <w:ind w:left="440" w:hanging="220"/>
    </w:pPr>
  </w:style>
  <w:style w:type="paragraph" w:styleId="Index3">
    <w:name w:val="index 3"/>
    <w:basedOn w:val="Normal"/>
    <w:next w:val="Normal"/>
    <w:uiPriority w:val="99"/>
    <w:semiHidden/>
    <w:pPr>
      <w:spacing w:after="0"/>
      <w:ind w:left="660" w:hanging="220"/>
    </w:pPr>
  </w:style>
  <w:style w:type="paragraph" w:styleId="Index4">
    <w:name w:val="index 4"/>
    <w:basedOn w:val="Normal"/>
    <w:next w:val="Normal"/>
    <w:uiPriority w:val="99"/>
    <w:semiHidden/>
    <w:pPr>
      <w:spacing w:after="0"/>
      <w:ind w:left="880" w:hanging="220"/>
    </w:pPr>
  </w:style>
  <w:style w:type="paragraph" w:styleId="Index5">
    <w:name w:val="index 5"/>
    <w:basedOn w:val="Normal"/>
    <w:next w:val="Normal"/>
    <w:uiPriority w:val="99"/>
    <w:semiHidden/>
    <w:pPr>
      <w:spacing w:after="0"/>
      <w:ind w:left="1100" w:hanging="220"/>
    </w:pPr>
  </w:style>
  <w:style w:type="paragraph" w:styleId="Index6">
    <w:name w:val="index 6"/>
    <w:basedOn w:val="Normal"/>
    <w:next w:val="Normal"/>
    <w:uiPriority w:val="99"/>
    <w:semiHidden/>
    <w:pPr>
      <w:spacing w:after="0"/>
      <w:ind w:left="1320" w:hanging="220"/>
    </w:pPr>
  </w:style>
  <w:style w:type="paragraph" w:styleId="Index7">
    <w:name w:val="index 7"/>
    <w:basedOn w:val="Normal"/>
    <w:next w:val="Normal"/>
    <w:uiPriority w:val="99"/>
    <w:semiHidden/>
    <w:pPr>
      <w:spacing w:after="0"/>
      <w:ind w:left="1540" w:hanging="220"/>
    </w:pPr>
  </w:style>
  <w:style w:type="paragraph" w:styleId="Index8">
    <w:name w:val="index 8"/>
    <w:basedOn w:val="Normal"/>
    <w:next w:val="Normal"/>
    <w:uiPriority w:val="99"/>
    <w:semiHidden/>
    <w:pPr>
      <w:spacing w:after="0"/>
      <w:ind w:left="1760" w:hanging="220"/>
    </w:pPr>
  </w:style>
  <w:style w:type="paragraph" w:styleId="Index9">
    <w:name w:val="index 9"/>
    <w:basedOn w:val="Normal"/>
    <w:next w:val="Normal"/>
    <w:uiPriority w:val="99"/>
    <w:semiHidden/>
    <w:pPr>
      <w:spacing w:after="0"/>
      <w:ind w:left="1980" w:hanging="220"/>
    </w:pPr>
  </w:style>
  <w:style w:type="paragraph" w:styleId="IndexHeading">
    <w:name w:val="index heading"/>
    <w:basedOn w:val="Normal"/>
    <w:next w:val="Index1"/>
    <w:uiPriority w:val="99"/>
    <w:semiHidden/>
    <w:rPr>
      <w:rFonts w:asciiTheme="majorHAnsi" w:eastAsiaTheme="majorEastAsia" w:hAnsiTheme="majorHAnsi" w:cstheme="majorBidi"/>
      <w:b/>
      <w:bCs/>
    </w:rPr>
  </w:style>
  <w:style w:type="paragraph" w:styleId="List">
    <w:name w:val="List"/>
    <w:basedOn w:val="Normal"/>
    <w:uiPriority w:val="99"/>
    <w:semiHidden/>
    <w:pPr>
      <w:ind w:left="283" w:hanging="283"/>
      <w:contextualSpacing/>
    </w:pPr>
  </w:style>
  <w:style w:type="paragraph" w:styleId="List2">
    <w:name w:val="List 2"/>
    <w:basedOn w:val="Normal"/>
    <w:uiPriority w:val="99"/>
    <w:semiHidden/>
    <w:pPr>
      <w:ind w:left="566" w:hanging="283"/>
      <w:contextualSpacing/>
    </w:pPr>
  </w:style>
  <w:style w:type="paragraph" w:styleId="List3">
    <w:name w:val="List 3"/>
    <w:basedOn w:val="Normal"/>
    <w:uiPriority w:val="99"/>
    <w:semiHidden/>
    <w:pPr>
      <w:ind w:left="849" w:hanging="283"/>
      <w:contextualSpacing/>
    </w:pPr>
  </w:style>
  <w:style w:type="paragraph" w:styleId="List4">
    <w:name w:val="List 4"/>
    <w:basedOn w:val="Normal"/>
    <w:uiPriority w:val="99"/>
    <w:semiHidden/>
    <w:pPr>
      <w:ind w:left="1132" w:hanging="283"/>
      <w:contextualSpacing/>
    </w:pPr>
  </w:style>
  <w:style w:type="paragraph" w:styleId="List5">
    <w:name w:val="List 5"/>
    <w:basedOn w:val="Normal"/>
    <w:uiPriority w:val="99"/>
    <w:semiHidden/>
    <w:pPr>
      <w:ind w:left="1415" w:hanging="283"/>
      <w:contextualSpacing/>
    </w:pPr>
  </w:style>
  <w:style w:type="paragraph" w:styleId="ListBullet">
    <w:name w:val="List Bullet"/>
    <w:basedOn w:val="Normal"/>
    <w:uiPriority w:val="10"/>
    <w:pPr>
      <w:numPr>
        <w:numId w:val="1"/>
      </w:numPr>
      <w:spacing w:after="80"/>
    </w:pPr>
  </w:style>
  <w:style w:type="paragraph" w:styleId="ListBullet2">
    <w:name w:val="List Bullet 2"/>
    <w:basedOn w:val="Normal"/>
    <w:uiPriority w:val="99"/>
    <w:semiHidden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semiHidden/>
    <w:pPr>
      <w:numPr>
        <w:numId w:val="3"/>
      </w:numPr>
      <w:contextualSpacing/>
    </w:pPr>
  </w:style>
  <w:style w:type="paragraph" w:styleId="ListBullet4">
    <w:name w:val="List Bullet 4"/>
    <w:basedOn w:val="Normal"/>
    <w:uiPriority w:val="99"/>
    <w:semiHidden/>
    <w:pPr>
      <w:numPr>
        <w:numId w:val="4"/>
      </w:numPr>
      <w:contextualSpacing/>
    </w:pPr>
  </w:style>
  <w:style w:type="paragraph" w:styleId="ListBullet5">
    <w:name w:val="List Bullet 5"/>
    <w:basedOn w:val="Normal"/>
    <w:uiPriority w:val="99"/>
    <w:semiHidden/>
    <w:pPr>
      <w:numPr>
        <w:numId w:val="5"/>
      </w:numPr>
      <w:contextualSpacing/>
    </w:pPr>
  </w:style>
  <w:style w:type="paragraph" w:styleId="ListContinue">
    <w:name w:val="List Continue"/>
    <w:basedOn w:val="Normal"/>
    <w:uiPriority w:val="99"/>
    <w:semiHidden/>
    <w:pPr>
      <w:ind w:left="283"/>
      <w:contextualSpacing/>
    </w:pPr>
  </w:style>
  <w:style w:type="paragraph" w:styleId="ListContinue2">
    <w:name w:val="List Continue 2"/>
    <w:basedOn w:val="Normal"/>
    <w:uiPriority w:val="99"/>
    <w:semiHidden/>
    <w:pPr>
      <w:ind w:left="566"/>
      <w:contextualSpacing/>
    </w:pPr>
  </w:style>
  <w:style w:type="paragraph" w:styleId="ListContinue3">
    <w:name w:val="List Continue 3"/>
    <w:basedOn w:val="Normal"/>
    <w:uiPriority w:val="99"/>
    <w:semiHidden/>
    <w:pPr>
      <w:ind w:left="849"/>
      <w:contextualSpacing/>
    </w:pPr>
  </w:style>
  <w:style w:type="paragraph" w:styleId="ListContinue4">
    <w:name w:val="List Continue 4"/>
    <w:basedOn w:val="Normal"/>
    <w:uiPriority w:val="99"/>
    <w:semiHidden/>
    <w:pPr>
      <w:ind w:left="1132"/>
      <w:contextualSpacing/>
    </w:pPr>
  </w:style>
  <w:style w:type="paragraph" w:styleId="ListContinue5">
    <w:name w:val="List Continue 5"/>
    <w:basedOn w:val="Normal"/>
    <w:uiPriority w:val="99"/>
    <w:semiHidden/>
    <w:pPr>
      <w:ind w:left="1415"/>
      <w:contextualSpacing/>
    </w:pPr>
  </w:style>
  <w:style w:type="paragraph" w:styleId="ListNumber">
    <w:name w:val="List Number"/>
    <w:basedOn w:val="Normal"/>
    <w:uiPriority w:val="12"/>
    <w:semiHidden/>
    <w:pPr>
      <w:numPr>
        <w:numId w:val="6"/>
      </w:numPr>
      <w:contextualSpacing/>
    </w:pPr>
  </w:style>
  <w:style w:type="paragraph" w:styleId="ListNumber2">
    <w:name w:val="List Number 2"/>
    <w:basedOn w:val="Normal"/>
    <w:uiPriority w:val="99"/>
    <w:semiHidden/>
    <w:pPr>
      <w:numPr>
        <w:numId w:val="7"/>
      </w:numPr>
      <w:contextualSpacing/>
    </w:pPr>
  </w:style>
  <w:style w:type="paragraph" w:styleId="ListNumber3">
    <w:name w:val="List Number 3"/>
    <w:basedOn w:val="Normal"/>
    <w:uiPriority w:val="99"/>
    <w:semiHidden/>
    <w:pPr>
      <w:numPr>
        <w:numId w:val="8"/>
      </w:numPr>
      <w:contextualSpacing/>
    </w:pPr>
  </w:style>
  <w:style w:type="paragraph" w:styleId="ListNumber4">
    <w:name w:val="List Number 4"/>
    <w:basedOn w:val="Normal"/>
    <w:uiPriority w:val="99"/>
    <w:semiHidden/>
    <w:pPr>
      <w:numPr>
        <w:numId w:val="9"/>
      </w:numPr>
      <w:contextualSpacing/>
    </w:pPr>
  </w:style>
  <w:style w:type="paragraph" w:styleId="ListNumber5">
    <w:name w:val="List Number 5"/>
    <w:basedOn w:val="Normal"/>
    <w:uiPriority w:val="99"/>
    <w:semiHidden/>
    <w:pPr>
      <w:numPr>
        <w:numId w:val="10"/>
      </w:numPr>
      <w:contextualSpacing/>
    </w:pPr>
  </w:style>
  <w:style w:type="paragraph" w:styleId="MacroText">
    <w:name w:val="macro"/>
    <w:link w:val="MacroTextChar"/>
    <w:uiPriority w:val="99"/>
    <w:semiHidden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eastAsiaTheme="minorHAnsi" w:hAnsi="Consolas"/>
      <w:color w:val="404040" w:themeColor="text1" w:themeTint="BF"/>
      <w:lang w:eastAsia="ja-JP"/>
    </w:rPr>
  </w:style>
  <w:style w:type="paragraph" w:styleId="MessageHeader">
    <w:name w:val="Message Header"/>
    <w:basedOn w:val="Normal"/>
    <w:link w:val="MessageHeaderChar"/>
    <w:uiPriority w:val="99"/>
    <w:semiHidden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/>
      <w:ind w:left="1134" w:hanging="1134"/>
    </w:pPr>
    <w:rPr>
      <w:rFonts w:asciiTheme="majorHAnsi" w:eastAsiaTheme="majorEastAsia" w:hAnsiTheme="majorHAnsi" w:cstheme="majorBidi"/>
      <w:sz w:val="24"/>
      <w:szCs w:val="24"/>
    </w:rPr>
  </w:style>
  <w:style w:type="paragraph" w:styleId="NormalWeb">
    <w:name w:val="Normal (Web)"/>
    <w:basedOn w:val="Normal"/>
    <w:uiPriority w:val="99"/>
    <w:semiHidden/>
    <w:rPr>
      <w:rFonts w:ascii="Times New Roman" w:hAnsi="Times New Roman" w:cs="Times New Roman"/>
      <w:sz w:val="24"/>
      <w:szCs w:val="24"/>
    </w:rPr>
  </w:style>
  <w:style w:type="paragraph" w:styleId="NormalIndent">
    <w:name w:val="Normal Indent"/>
    <w:basedOn w:val="Normal"/>
    <w:uiPriority w:val="99"/>
    <w:semiHidden/>
    <w:pPr>
      <w:ind w:left="720"/>
    </w:pPr>
  </w:style>
  <w:style w:type="paragraph" w:styleId="NoteHeading">
    <w:name w:val="Note Heading"/>
    <w:basedOn w:val="Normal"/>
    <w:next w:val="Normal"/>
    <w:link w:val="NoteHeadingChar"/>
    <w:uiPriority w:val="99"/>
    <w:semiHidden/>
    <w:pPr>
      <w:spacing w:after="0"/>
    </w:pPr>
  </w:style>
  <w:style w:type="character" w:styleId="PageNumber">
    <w:name w:val="page number"/>
    <w:basedOn w:val="DefaultParagraphFont"/>
    <w:uiPriority w:val="99"/>
    <w:semiHidden/>
  </w:style>
  <w:style w:type="paragraph" w:styleId="PlainText">
    <w:name w:val="Plain Text"/>
    <w:basedOn w:val="Normal"/>
    <w:link w:val="PlainTextChar"/>
    <w:uiPriority w:val="99"/>
    <w:semiHidden/>
    <w:pPr>
      <w:spacing w:after="0"/>
    </w:pPr>
    <w:rPr>
      <w:rFonts w:ascii="Consolas" w:hAnsi="Consolas"/>
    </w:rPr>
  </w:style>
  <w:style w:type="paragraph" w:styleId="Salutation">
    <w:name w:val="Salutation"/>
    <w:basedOn w:val="Normal"/>
    <w:next w:val="Normal"/>
    <w:link w:val="SalutationChar"/>
    <w:uiPriority w:val="2"/>
    <w:semiHidden/>
    <w:unhideWhenUsed/>
  </w:style>
  <w:style w:type="paragraph" w:styleId="Signature">
    <w:name w:val="Signature"/>
    <w:basedOn w:val="Normal"/>
    <w:link w:val="SignatureChar"/>
    <w:uiPriority w:val="2"/>
    <w:semiHidden/>
    <w:unhideWhenUsed/>
    <w:pPr>
      <w:spacing w:after="0"/>
      <w:ind w:left="4252"/>
    </w:pPr>
  </w:style>
  <w:style w:type="character" w:styleId="Strong">
    <w:name w:val="Strong"/>
    <w:basedOn w:val="DefaultParagraphFont"/>
    <w:uiPriority w:val="22"/>
    <w:qFormat/>
    <w:rsid w:val="003B35E8"/>
    <w:rPr>
      <w:b/>
      <w:bCs/>
    </w:rPr>
  </w:style>
  <w:style w:type="paragraph" w:styleId="Subtitle">
    <w:name w:val="Subtitle"/>
    <w:basedOn w:val="Normal"/>
    <w:next w:val="Normal"/>
    <w:link w:val="SubtitleChar"/>
    <w:uiPriority w:val="11"/>
    <w:qFormat/>
    <w:rsid w:val="003B35E8"/>
    <w:pPr>
      <w:numPr>
        <w:ilvl w:val="1"/>
      </w:numPr>
    </w:pPr>
    <w:rPr>
      <w:rFonts w:asciiTheme="majorHAnsi" w:eastAsiaTheme="majorEastAsia" w:hAnsiTheme="majorHAnsi" w:cstheme="majorBidi"/>
      <w:i/>
      <w:iCs/>
      <w:color w:val="D34817" w:themeColor="accent1"/>
      <w:spacing w:val="15"/>
      <w:sz w:val="24"/>
      <w:szCs w:val="24"/>
    </w:rPr>
  </w:style>
  <w:style w:type="table" w:styleId="Table3Deffects1">
    <w:name w:val="Table 3D effects 1"/>
    <w:basedOn w:val="TableNormal"/>
    <w:uiPriority w:val="99"/>
    <w:semiHidden/>
    <w:unhideWhenUsed/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FFFFFF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left w:val="single" w:sz="6" w:space="0" w:color="FFFFFF"/>
          <w:tl2br w:val="nil"/>
          <w:tr2bl w:val="nil"/>
        </w:tcBorders>
      </w:tcPr>
    </w:tblStylePr>
    <w:tblStylePr w:type="neCell">
      <w:tblPr/>
      <w:tcPr>
        <w:tcBorders>
          <w:left w:val="nil"/>
          <w:bottom w:val="nil"/>
          <w:tl2br w:val="nil"/>
          <w:tr2bl w:val="nil"/>
        </w:tcBorders>
      </w:tcPr>
    </w:tblStylePr>
    <w:tblStylePr w:type="nwCell">
      <w:tblPr/>
      <w:tcPr>
        <w:tcBorders>
          <w:bottom w:val="nil"/>
          <w:right w:val="nil"/>
          <w:tl2br w:val="nil"/>
          <w:tr2bl w:val="nil"/>
        </w:tcBorders>
      </w:tcPr>
    </w:tblStylePr>
    <w:tblStylePr w:type="seCell">
      <w:tblPr/>
      <w:tcPr>
        <w:tcBorders>
          <w:top w:val="nil"/>
          <w:left w:val="nil"/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op w:val="nil"/>
          <w:right w:val="nil"/>
          <w:tl2br w:val="nil"/>
          <w:tr2bl w:val="nil"/>
        </w:tcBorders>
      </w:tcPr>
    </w:tblStylePr>
  </w:style>
  <w:style w:type="table" w:styleId="Table3Deffects2">
    <w:name w:val="Table 3D effects 2"/>
    <w:basedOn w:val="TableNormal"/>
    <w:uiPriority w:val="99"/>
    <w:semiHidden/>
    <w:unhideWhenUsed/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3Deffects3">
    <w:name w:val="Table 3D effects 3"/>
    <w:basedOn w:val="TableNormal"/>
    <w:uiPriority w:val="99"/>
    <w:semiHidden/>
    <w:unhideWhenUsed/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1">
    <w:name w:val="Table Classic 1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6" w:space="0" w:color="00000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2">
    <w:name w:val="Table Classic 2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nil"/>
          <w:tr2bl w:val="nil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lassic3">
    <w:name w:val="Table Classic 3"/>
    <w:basedOn w:val="TableNormal"/>
    <w:uiPriority w:val="99"/>
    <w:semiHidden/>
    <w:unhideWhenUsed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il"/>
          <w:tr2bl w:val="nil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il"/>
          <w:tr2bl w:val="nil"/>
        </w:tcBorders>
      </w:tcPr>
    </w:tblStylePr>
  </w:style>
  <w:style w:type="table" w:styleId="TableClassic4">
    <w:name w:val="Table Classic 4"/>
    <w:basedOn w:val="TableNormal"/>
    <w:uiPriority w:val="99"/>
    <w:semiHidden/>
    <w:unhideWhenUsed/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il"/>
          <w:tr2bl w:val="nil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olorful1">
    <w:name w:val="Table Colorful 1"/>
    <w:basedOn w:val="TableNormal"/>
    <w:uiPriority w:val="99"/>
    <w:semiHidden/>
    <w:unhideWhenUsed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nwCell">
      <w:tblPr/>
      <w:tcPr>
        <w:tcBorders>
          <w:tl2br w:val="nil"/>
          <w:tr2bl w:val="nil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2">
    <w:name w:val="Table Colorful 2"/>
    <w:basedOn w:val="TableNormal"/>
    <w:uiPriority w:val="99"/>
    <w:semiHidden/>
    <w:unhideWhenUsed/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3">
    <w:name w:val="Table Colorful 3"/>
    <w:basedOn w:val="TableNormal"/>
    <w:uiPriority w:val="99"/>
    <w:semiHidden/>
    <w:unhideWhenUsed/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il"/>
          <w:tr2bl w:val="nil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Columns1">
    <w:name w:val="Table Columns 1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2">
    <w:name w:val="Table Columns 2"/>
    <w:basedOn w:val="TableNormal"/>
    <w:uiPriority w:val="99"/>
    <w:semiHidden/>
    <w:unhideWhenUsed/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3">
    <w:name w:val="Table Columns 3"/>
    <w:basedOn w:val="TableNormal"/>
    <w:uiPriority w:val="99"/>
    <w:semiHidden/>
    <w:unhideWhenUsed/>
    <w:rPr>
      <w:b/>
      <w:bCs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4">
    <w:name w:val="Table Columns 4"/>
    <w:basedOn w:val="TableNormal"/>
    <w:uiPriority w:val="99"/>
    <w:semiHidden/>
    <w:unhideWhenUsed/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semiHidden/>
    <w:unhideWhenUsed/>
    <w:tblPr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uiPriority w:val="99"/>
    <w:semiHidden/>
    <w:unhideWhenUsed/>
    <w:tblPr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</w:style>
  <w:style w:type="table" w:styleId="TableElegant">
    <w:name w:val="Table Elegant"/>
    <w:basedOn w:val="TableNormal"/>
    <w:uiPriority w:val="99"/>
    <w:semiHidden/>
    <w:unhideWhenUsed/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1">
    <w:name w:val="Table Grid 1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il"/>
          <w:tr2bl w:val="nil"/>
        </w:tcBorders>
      </w:tcPr>
    </w:tblStylePr>
    <w:tblStylePr w:type="lastCol">
      <w:rPr>
        <w:i/>
        <w:i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2">
    <w:name w:val="Table Grid 2"/>
    <w:basedOn w:val="TableNormal"/>
    <w:uiPriority w:val="99"/>
    <w:semiHidden/>
    <w:unhideWhenUsed/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Grid3">
    <w:name w:val="Table Grid 3"/>
    <w:basedOn w:val="TableNormal"/>
    <w:uiPriority w:val="99"/>
    <w:semiHidden/>
    <w:unhideWhenUsed/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4">
    <w:name w:val="Table Grid 4"/>
    <w:basedOn w:val="TableNormal"/>
    <w:uiPriority w:val="99"/>
    <w:semiHidden/>
    <w:unhideWhenUsed/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5">
    <w:name w:val="Table Grid 5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6">
    <w:name w:val="Table Grid 6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7">
    <w:name w:val="Table Grid 7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8">
    <w:name w:val="Table Grid 8"/>
    <w:basedOn w:val="TableNormal"/>
    <w:uiPriority w:val="99"/>
    <w:semiHidden/>
    <w:unhideWhenUsed/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List1">
    <w:name w:val="Table List 1"/>
    <w:basedOn w:val="TableNormal"/>
    <w:uiPriority w:val="99"/>
    <w:semiHidden/>
    <w:unhideWhenUsed/>
    <w:tblPr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il"/>
          <w:tr2bl w:val="nil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2">
    <w:name w:val="Table List 2"/>
    <w:basedOn w:val="TableNormal"/>
    <w:uiPriority w:val="99"/>
    <w:semiHidden/>
    <w:unhideWhenUsed/>
    <w:tblPr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3">
    <w:name w:val="Table List 3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List4">
    <w:name w:val="Table List 4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6">
    <w:name w:val="Table List 6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tl2br w:val="nil"/>
          <w:tr2bl w:val="nil"/>
        </w:tcBorders>
        <w:shd w:val="pct25" w:color="000000" w:fill="FFFFFF"/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List7">
    <w:name w:val="Table List 7"/>
    <w:basedOn w:val="TableNormal"/>
    <w:uiPriority w:val="99"/>
    <w:semiHidden/>
    <w:unhideWhenUsed/>
    <w:tblPr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il"/>
          <w:tr2bl w:val="nil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2Horz">
      <w:tblPr/>
      <w:tcPr>
        <w:tcBorders>
          <w:tl2br w:val="nil"/>
          <w:tr2bl w:val="nil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il"/>
          <w:tr2bl w:val="nil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5" w:color="FFFF00" w:fill="FFFFFF"/>
      </w:tcPr>
    </w:tblStylePr>
    <w:tblStylePr w:type="band2Horz">
      <w:tblPr/>
      <w:tcPr>
        <w:tcBorders>
          <w:tl2br w:val="nil"/>
          <w:tr2bl w:val="nil"/>
        </w:tcBorders>
        <w:shd w:val="pct50" w:color="FF0000" w:fill="FFFFFF"/>
      </w:tcPr>
    </w:tblStylePr>
    <w:tblStylePr w:type="nwCell">
      <w:tblPr/>
      <w:tcPr>
        <w:tcBorders>
          <w:tl2br w:val="single" w:sz="6" w:space="0" w:color="auto"/>
          <w:tr2bl w:val="nil"/>
        </w:tcBorders>
      </w:tcPr>
    </w:tblStylePr>
  </w:style>
  <w:style w:type="paragraph" w:styleId="TableofAuthorities">
    <w:name w:val="table of authorities"/>
    <w:basedOn w:val="Normal"/>
    <w:next w:val="Normal"/>
    <w:uiPriority w:val="99"/>
    <w:semiHidden/>
    <w:pPr>
      <w:spacing w:after="0"/>
      <w:ind w:left="220" w:hanging="220"/>
    </w:pPr>
  </w:style>
  <w:style w:type="paragraph" w:styleId="TableofFigures">
    <w:name w:val="table of figures"/>
    <w:basedOn w:val="Normal"/>
    <w:next w:val="Normal"/>
    <w:uiPriority w:val="99"/>
    <w:semiHidden/>
    <w:pPr>
      <w:spacing w:after="0"/>
    </w:pPr>
  </w:style>
  <w:style w:type="table" w:styleId="TableProfessional">
    <w:name w:val="Table Professional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imple1">
    <w:name w:val="Table Simple 1"/>
    <w:basedOn w:val="TableNormal"/>
    <w:uiPriority w:val="99"/>
    <w:semiHidden/>
    <w:unhideWhenUsed/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008000"/>
          <w:tl2br w:val="nil"/>
          <w:tr2bl w:val="nil"/>
        </w:tcBorders>
      </w:tcPr>
    </w:tblStylePr>
  </w:style>
  <w:style w:type="table" w:styleId="TableSimple2">
    <w:name w:val="Table Simple 2"/>
    <w:basedOn w:val="TableNormal"/>
    <w:uiPriority w:val="99"/>
    <w:semiHidden/>
    <w:unhideWhenUsed/>
    <w:tblPr/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il"/>
          <w:tr2bl w:val="nil"/>
        </w:tcBorders>
      </w:tcPr>
    </w:tblStylePr>
    <w:tblStylePr w:type="neCell">
      <w:rPr>
        <w:b/>
        <w:bCs/>
      </w:rPr>
      <w:tblPr/>
      <w:tcPr>
        <w:tcBorders>
          <w:left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tl2br w:val="nil"/>
          <w:tr2bl w:val="nil"/>
        </w:tcBorders>
      </w:tcPr>
    </w:tblStylePr>
  </w:style>
  <w:style w:type="table" w:styleId="TableSimple3">
    <w:name w:val="Table Simple 3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ubtle1">
    <w:name w:val="Table Subtle 1"/>
    <w:basedOn w:val="TableNormal"/>
    <w:uiPriority w:val="99"/>
    <w:semiHidden/>
    <w:unhideWhenUsed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bottom w:val="single" w:sz="6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Subtle2">
    <w:name w:val="Table Subtle 2"/>
    <w:basedOn w:val="TableNormal"/>
    <w:uiPriority w:val="99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Theme">
    <w:name w:val="Table Theme"/>
    <w:basedOn w:val="TableNormal"/>
    <w:uiPriority w:val="99"/>
    <w:semiHidden/>
    <w:unhideWhenUsed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uiPriority w:val="99"/>
    <w:semiHidden/>
    <w:unhideWhenUsed/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2">
    <w:name w:val="Table Web 2"/>
    <w:basedOn w:val="TableNormal"/>
    <w:uiPriority w:val="99"/>
    <w:semiHidden/>
    <w:unhideWhenUsed/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3">
    <w:name w:val="Table Web 3"/>
    <w:basedOn w:val="TableNormal"/>
    <w:uiPriority w:val="99"/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paragraph" w:styleId="Title">
    <w:name w:val="Title"/>
    <w:basedOn w:val="Normal"/>
    <w:next w:val="Normal"/>
    <w:link w:val="TitleChar"/>
    <w:uiPriority w:val="10"/>
    <w:qFormat/>
    <w:rsid w:val="003B35E8"/>
    <w:pPr>
      <w:pBdr>
        <w:bottom w:val="single" w:sz="8" w:space="4" w:color="D34817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4E4A4A" w:themeColor="text2" w:themeShade="BF"/>
      <w:spacing w:val="5"/>
      <w:sz w:val="52"/>
      <w:szCs w:val="52"/>
    </w:rPr>
  </w:style>
  <w:style w:type="paragraph" w:styleId="TOAHeading">
    <w:name w:val="toa heading"/>
    <w:basedOn w:val="Normal"/>
    <w:next w:val="Normal"/>
    <w:uiPriority w:val="99"/>
    <w:semiHidden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TOC1">
    <w:name w:val="toc 1"/>
    <w:basedOn w:val="Normal"/>
    <w:next w:val="Normal"/>
    <w:uiPriority w:val="39"/>
    <w:semiHidden/>
    <w:pPr>
      <w:spacing w:after="100"/>
    </w:pPr>
  </w:style>
  <w:style w:type="paragraph" w:styleId="TOC2">
    <w:name w:val="toc 2"/>
    <w:basedOn w:val="Normal"/>
    <w:next w:val="Normal"/>
    <w:uiPriority w:val="39"/>
    <w:semiHidden/>
    <w:pPr>
      <w:spacing w:after="100"/>
      <w:ind w:left="220"/>
    </w:pPr>
  </w:style>
  <w:style w:type="paragraph" w:styleId="TOC3">
    <w:name w:val="toc 3"/>
    <w:basedOn w:val="Normal"/>
    <w:next w:val="Normal"/>
    <w:uiPriority w:val="39"/>
    <w:semiHidden/>
    <w:pPr>
      <w:spacing w:after="100"/>
      <w:ind w:left="440"/>
    </w:pPr>
  </w:style>
  <w:style w:type="paragraph" w:styleId="TOC4">
    <w:name w:val="toc 4"/>
    <w:basedOn w:val="Normal"/>
    <w:next w:val="Normal"/>
    <w:uiPriority w:val="39"/>
    <w:semiHidden/>
    <w:pPr>
      <w:spacing w:after="100"/>
      <w:ind w:left="660"/>
    </w:pPr>
  </w:style>
  <w:style w:type="paragraph" w:styleId="TOC5">
    <w:name w:val="toc 5"/>
    <w:basedOn w:val="Normal"/>
    <w:next w:val="Normal"/>
    <w:uiPriority w:val="39"/>
    <w:semiHidden/>
    <w:pPr>
      <w:spacing w:after="100"/>
      <w:ind w:left="880"/>
    </w:pPr>
  </w:style>
  <w:style w:type="paragraph" w:styleId="TOC6">
    <w:name w:val="toc 6"/>
    <w:basedOn w:val="Normal"/>
    <w:next w:val="Normal"/>
    <w:uiPriority w:val="39"/>
    <w:semiHidden/>
    <w:pPr>
      <w:spacing w:after="100"/>
      <w:ind w:left="1100"/>
    </w:pPr>
  </w:style>
  <w:style w:type="paragraph" w:styleId="TOC7">
    <w:name w:val="toc 7"/>
    <w:basedOn w:val="Normal"/>
    <w:next w:val="Normal"/>
    <w:uiPriority w:val="39"/>
    <w:semiHidden/>
    <w:pPr>
      <w:spacing w:after="100"/>
      <w:ind w:left="1320"/>
    </w:pPr>
  </w:style>
  <w:style w:type="paragraph" w:styleId="TOC8">
    <w:name w:val="toc 8"/>
    <w:basedOn w:val="Normal"/>
    <w:next w:val="Normal"/>
    <w:uiPriority w:val="39"/>
    <w:semiHidden/>
    <w:pPr>
      <w:spacing w:after="100"/>
      <w:ind w:left="1540"/>
    </w:pPr>
  </w:style>
  <w:style w:type="paragraph" w:styleId="TOC9">
    <w:name w:val="toc 9"/>
    <w:basedOn w:val="Normal"/>
    <w:next w:val="Normal"/>
    <w:uiPriority w:val="39"/>
    <w:semiHidden/>
    <w:pPr>
      <w:spacing w:after="100"/>
      <w:ind w:left="1760"/>
    </w:pPr>
  </w:style>
  <w:style w:type="table" w:styleId="LightShading">
    <w:name w:val="Light Shading"/>
    <w:basedOn w:val="TableNormal"/>
    <w:uiPriority w:val="60"/>
    <w:semiHidden/>
    <w:unhideWhenUsed/>
    <w:rPr>
      <w:color w:val="000000" w:themeColor="text1" w:themeShade="BF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semiHidden/>
    <w:unhideWhenUsed/>
    <w:rPr>
      <w:color w:val="9D3511" w:themeColor="accent1" w:themeShade="BF"/>
    </w:rPr>
    <w:tblPr>
      <w:tblBorders>
        <w:top w:val="single" w:sz="8" w:space="0" w:color="D34817" w:themeColor="accent1"/>
        <w:bottom w:val="single" w:sz="8" w:space="0" w:color="D34817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D34817" w:themeColor="accent1"/>
          <w:left w:val="nil"/>
          <w:bottom w:val="single" w:sz="8" w:space="0" w:color="D34817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D34817" w:themeColor="accent1"/>
          <w:left w:val="nil"/>
          <w:bottom w:val="single" w:sz="8" w:space="0" w:color="D34817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8CFC1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8CFC1" w:themeFill="accent1" w:themeFillTint="3F"/>
      </w:tcPr>
    </w:tblStylePr>
  </w:style>
  <w:style w:type="table" w:styleId="LightShading-Accent2">
    <w:name w:val="Light Shading Accent 2"/>
    <w:basedOn w:val="TableNormal"/>
    <w:uiPriority w:val="60"/>
    <w:semiHidden/>
    <w:unhideWhenUsed/>
    <w:rPr>
      <w:color w:val="732117" w:themeColor="accent2" w:themeShade="BF"/>
    </w:rPr>
    <w:tblPr>
      <w:tblBorders>
        <w:top w:val="single" w:sz="8" w:space="0" w:color="9B2D1F" w:themeColor="accent2"/>
        <w:bottom w:val="single" w:sz="8" w:space="0" w:color="9B2D1F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2D1F" w:themeColor="accent2"/>
          <w:left w:val="nil"/>
          <w:bottom w:val="single" w:sz="8" w:space="0" w:color="9B2D1F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2D1F" w:themeColor="accent2"/>
          <w:left w:val="nil"/>
          <w:bottom w:val="single" w:sz="8" w:space="0" w:color="9B2D1F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1C1BC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1C1BC" w:themeFill="accent2" w:themeFillTint="3F"/>
      </w:tcPr>
    </w:tblStylePr>
  </w:style>
  <w:style w:type="table" w:styleId="LightShading-Accent3">
    <w:name w:val="Light Shading Accent 3"/>
    <w:basedOn w:val="TableNormal"/>
    <w:uiPriority w:val="60"/>
    <w:semiHidden/>
    <w:unhideWhenUsed/>
    <w:rPr>
      <w:color w:val="7B6A4D" w:themeColor="accent3" w:themeShade="BF"/>
    </w:rPr>
    <w:tblPr>
      <w:tblBorders>
        <w:top w:val="single" w:sz="8" w:space="0" w:color="A28E6A" w:themeColor="accent3"/>
        <w:bottom w:val="single" w:sz="8" w:space="0" w:color="A28E6A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28E6A" w:themeColor="accent3"/>
          <w:left w:val="nil"/>
          <w:bottom w:val="single" w:sz="8" w:space="0" w:color="A28E6A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28E6A" w:themeColor="accent3"/>
          <w:left w:val="nil"/>
          <w:bottom w:val="single" w:sz="8" w:space="0" w:color="A28E6A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8E2DA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8E2DA" w:themeFill="accent3" w:themeFillTint="3F"/>
      </w:tcPr>
    </w:tblStylePr>
  </w:style>
  <w:style w:type="table" w:styleId="LightShading-Accent4">
    <w:name w:val="Light Shading Accent 4"/>
    <w:basedOn w:val="TableNormal"/>
    <w:uiPriority w:val="60"/>
    <w:semiHidden/>
    <w:unhideWhenUsed/>
    <w:rPr>
      <w:color w:val="6F493C" w:themeColor="accent4" w:themeShade="BF"/>
    </w:rPr>
    <w:tblPr>
      <w:tblBorders>
        <w:top w:val="single" w:sz="8" w:space="0" w:color="956251" w:themeColor="accent4"/>
        <w:bottom w:val="single" w:sz="8" w:space="0" w:color="956251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56251" w:themeColor="accent4"/>
          <w:left w:val="nil"/>
          <w:bottom w:val="single" w:sz="8" w:space="0" w:color="956251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56251" w:themeColor="accent4"/>
          <w:left w:val="nil"/>
          <w:bottom w:val="single" w:sz="8" w:space="0" w:color="956251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D7D2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D7D2" w:themeFill="accent4" w:themeFillTint="3F"/>
      </w:tcPr>
    </w:tblStylePr>
  </w:style>
  <w:style w:type="table" w:styleId="LightShading-Accent5">
    <w:name w:val="Light Shading Accent 5"/>
    <w:basedOn w:val="TableNormal"/>
    <w:uiPriority w:val="60"/>
    <w:semiHidden/>
    <w:unhideWhenUsed/>
    <w:rPr>
      <w:color w:val="6D6262" w:themeColor="accent5" w:themeShade="BF"/>
    </w:rPr>
    <w:tblPr>
      <w:tblBorders>
        <w:top w:val="single" w:sz="8" w:space="0" w:color="918485" w:themeColor="accent5"/>
        <w:bottom w:val="single" w:sz="8" w:space="0" w:color="918485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18485" w:themeColor="accent5"/>
          <w:left w:val="nil"/>
          <w:bottom w:val="single" w:sz="8" w:space="0" w:color="918485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18485" w:themeColor="accent5"/>
          <w:left w:val="nil"/>
          <w:bottom w:val="single" w:sz="8" w:space="0" w:color="918485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3E0E0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3E0E0" w:themeFill="accent5" w:themeFillTint="3F"/>
      </w:tcPr>
    </w:tblStylePr>
  </w:style>
  <w:style w:type="table" w:styleId="LightShading-Accent6">
    <w:name w:val="Light Shading Accent 6"/>
    <w:basedOn w:val="TableNormal"/>
    <w:uiPriority w:val="60"/>
    <w:semiHidden/>
    <w:unhideWhenUsed/>
    <w:rPr>
      <w:color w:val="634545" w:themeColor="accent6" w:themeShade="BF"/>
    </w:rPr>
    <w:tblPr>
      <w:tblBorders>
        <w:top w:val="single" w:sz="8" w:space="0" w:color="855D5D" w:themeColor="accent6"/>
        <w:bottom w:val="single" w:sz="8" w:space="0" w:color="855D5D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55D5D" w:themeColor="accent6"/>
          <w:left w:val="nil"/>
          <w:bottom w:val="single" w:sz="8" w:space="0" w:color="855D5D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55D5D" w:themeColor="accent6"/>
          <w:left w:val="nil"/>
          <w:bottom w:val="single" w:sz="8" w:space="0" w:color="855D5D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2D5D5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2D5D5" w:themeFill="accent6" w:themeFillTint="3F"/>
      </w:tcPr>
    </w:tblStylePr>
  </w:style>
  <w:style w:type="table" w:styleId="LightList">
    <w:name w:val="Light List"/>
    <w:basedOn w:val="TableNormal"/>
    <w:uiPriority w:val="61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semiHidden/>
    <w:unhideWhenUsed/>
    <w:tblPr>
      <w:tblBorders>
        <w:top w:val="single" w:sz="8" w:space="0" w:color="D34817" w:themeColor="accent1"/>
        <w:left w:val="single" w:sz="8" w:space="0" w:color="D34817" w:themeColor="accent1"/>
        <w:bottom w:val="single" w:sz="8" w:space="0" w:color="D34817" w:themeColor="accent1"/>
        <w:right w:val="single" w:sz="8" w:space="0" w:color="D34817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D34817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</w:tcBorders>
      </w:tcPr>
    </w:tblStylePr>
    <w:tblStylePr w:type="band1Horz"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</w:tcBorders>
      </w:tcPr>
    </w:tblStylePr>
  </w:style>
  <w:style w:type="table" w:styleId="LightList-Accent2">
    <w:name w:val="Light List Accent 2"/>
    <w:basedOn w:val="TableNormal"/>
    <w:uiPriority w:val="61"/>
    <w:semiHidden/>
    <w:unhideWhenUsed/>
    <w:tblPr>
      <w:tblBorders>
        <w:top w:val="single" w:sz="8" w:space="0" w:color="9B2D1F" w:themeColor="accent2"/>
        <w:left w:val="single" w:sz="8" w:space="0" w:color="9B2D1F" w:themeColor="accent2"/>
        <w:bottom w:val="single" w:sz="8" w:space="0" w:color="9B2D1F" w:themeColor="accent2"/>
        <w:right w:val="single" w:sz="8" w:space="0" w:color="9B2D1F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2D1F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</w:tcBorders>
      </w:tcPr>
    </w:tblStylePr>
    <w:tblStylePr w:type="band1Horz"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</w:tcBorders>
      </w:tcPr>
    </w:tblStylePr>
  </w:style>
  <w:style w:type="table" w:styleId="LightList-Accent3">
    <w:name w:val="Light List Accent 3"/>
    <w:basedOn w:val="TableNormal"/>
    <w:uiPriority w:val="61"/>
    <w:semiHidden/>
    <w:unhideWhenUsed/>
    <w:tblPr>
      <w:tblBorders>
        <w:top w:val="single" w:sz="8" w:space="0" w:color="A28E6A" w:themeColor="accent3"/>
        <w:left w:val="single" w:sz="8" w:space="0" w:color="A28E6A" w:themeColor="accent3"/>
        <w:bottom w:val="single" w:sz="8" w:space="0" w:color="A28E6A" w:themeColor="accent3"/>
        <w:right w:val="single" w:sz="8" w:space="0" w:color="A28E6A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28E6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</w:tcBorders>
      </w:tcPr>
    </w:tblStylePr>
    <w:tblStylePr w:type="band1Horz"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</w:tcBorders>
      </w:tcPr>
    </w:tblStylePr>
  </w:style>
  <w:style w:type="table" w:styleId="LightList-Accent4">
    <w:name w:val="Light List Accent 4"/>
    <w:basedOn w:val="TableNormal"/>
    <w:uiPriority w:val="61"/>
    <w:semiHidden/>
    <w:unhideWhenUsed/>
    <w:tblPr>
      <w:tblBorders>
        <w:top w:val="single" w:sz="8" w:space="0" w:color="956251" w:themeColor="accent4"/>
        <w:left w:val="single" w:sz="8" w:space="0" w:color="956251" w:themeColor="accent4"/>
        <w:bottom w:val="single" w:sz="8" w:space="0" w:color="956251" w:themeColor="accent4"/>
        <w:right w:val="single" w:sz="8" w:space="0" w:color="956251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56251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</w:tcBorders>
      </w:tcPr>
    </w:tblStylePr>
    <w:tblStylePr w:type="band1Horz"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</w:tcBorders>
      </w:tcPr>
    </w:tblStylePr>
  </w:style>
  <w:style w:type="table" w:styleId="LightList-Accent5">
    <w:name w:val="Light List Accent 5"/>
    <w:basedOn w:val="TableNormal"/>
    <w:uiPriority w:val="61"/>
    <w:semiHidden/>
    <w:unhideWhenUsed/>
    <w:tblPr>
      <w:tblBorders>
        <w:top w:val="single" w:sz="8" w:space="0" w:color="918485" w:themeColor="accent5"/>
        <w:left w:val="single" w:sz="8" w:space="0" w:color="918485" w:themeColor="accent5"/>
        <w:bottom w:val="single" w:sz="8" w:space="0" w:color="918485" w:themeColor="accent5"/>
        <w:right w:val="single" w:sz="8" w:space="0" w:color="918485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18485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</w:tcBorders>
      </w:tcPr>
    </w:tblStylePr>
    <w:tblStylePr w:type="band1Horz"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</w:tcBorders>
      </w:tcPr>
    </w:tblStylePr>
  </w:style>
  <w:style w:type="table" w:styleId="LightList-Accent6">
    <w:name w:val="Light List Accent 6"/>
    <w:basedOn w:val="TableNormal"/>
    <w:uiPriority w:val="61"/>
    <w:semiHidden/>
    <w:unhideWhenUsed/>
    <w:tblPr>
      <w:tblBorders>
        <w:top w:val="single" w:sz="8" w:space="0" w:color="855D5D" w:themeColor="accent6"/>
        <w:left w:val="single" w:sz="8" w:space="0" w:color="855D5D" w:themeColor="accent6"/>
        <w:bottom w:val="single" w:sz="8" w:space="0" w:color="855D5D" w:themeColor="accent6"/>
        <w:right w:val="single" w:sz="8" w:space="0" w:color="855D5D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55D5D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</w:tcBorders>
      </w:tcPr>
    </w:tblStylePr>
    <w:tblStylePr w:type="band1Horz"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</w:tcBorders>
      </w:tcPr>
    </w:tblStylePr>
  </w:style>
  <w:style w:type="table" w:styleId="LightGrid">
    <w:name w:val="Light Grid"/>
    <w:basedOn w:val="TableNormal"/>
    <w:uiPriority w:val="62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</w:tcPr>
    </w:tblStylePr>
  </w:style>
  <w:style w:type="table" w:styleId="LightGrid-Accent1">
    <w:name w:val="Light Grid Accent 1"/>
    <w:basedOn w:val="TableNormal"/>
    <w:uiPriority w:val="62"/>
    <w:tblPr>
      <w:tblBorders>
        <w:top w:val="single" w:sz="8" w:space="0" w:color="D34817" w:themeColor="accent1"/>
        <w:left w:val="single" w:sz="8" w:space="0" w:color="D34817" w:themeColor="accent1"/>
        <w:bottom w:val="single" w:sz="8" w:space="0" w:color="D34817" w:themeColor="accent1"/>
        <w:right w:val="single" w:sz="8" w:space="0" w:color="D34817" w:themeColor="accent1"/>
        <w:insideH w:val="single" w:sz="8" w:space="0" w:color="D34817" w:themeColor="accent1"/>
        <w:insideV w:val="single" w:sz="8" w:space="0" w:color="D34817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18" w:space="0" w:color="D34817" w:themeColor="accent1"/>
          <w:right w:val="single" w:sz="8" w:space="0" w:color="D34817" w:themeColor="accen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</w:tcBorders>
      </w:tcPr>
    </w:tblStylePr>
    <w:tblStylePr w:type="band1Vert"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</w:tcBorders>
        <w:shd w:val="clear" w:color="auto" w:fill="F8CFC1" w:themeFill="accent1" w:themeFillTint="3F"/>
      </w:tcPr>
    </w:tblStylePr>
    <w:tblStylePr w:type="band1Horz"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  <w:insideV w:val="single" w:sz="8" w:space="0" w:color="auto"/>
        </w:tcBorders>
        <w:shd w:val="clear" w:color="auto" w:fill="F8CFC1" w:themeFill="accent1" w:themeFillTint="3F"/>
      </w:tcPr>
    </w:tblStylePr>
    <w:tblStylePr w:type="band2Horz"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  <w:insideV w:val="single" w:sz="8" w:space="0" w:color="auto"/>
        </w:tcBorders>
      </w:tcPr>
    </w:tblStylePr>
  </w:style>
  <w:style w:type="table" w:styleId="LightGrid-Accent2">
    <w:name w:val="Light Grid Accent 2"/>
    <w:basedOn w:val="TableNormal"/>
    <w:uiPriority w:val="62"/>
    <w:semiHidden/>
    <w:unhideWhenUsed/>
    <w:tblPr>
      <w:tblBorders>
        <w:top w:val="single" w:sz="8" w:space="0" w:color="9B2D1F" w:themeColor="accent2"/>
        <w:left w:val="single" w:sz="8" w:space="0" w:color="9B2D1F" w:themeColor="accent2"/>
        <w:bottom w:val="single" w:sz="8" w:space="0" w:color="9B2D1F" w:themeColor="accent2"/>
        <w:right w:val="single" w:sz="8" w:space="0" w:color="9B2D1F" w:themeColor="accent2"/>
        <w:insideH w:val="single" w:sz="8" w:space="0" w:color="9B2D1F" w:themeColor="accent2"/>
        <w:insideV w:val="single" w:sz="8" w:space="0" w:color="9B2D1F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18" w:space="0" w:color="9B2D1F" w:themeColor="accent2"/>
          <w:right w:val="single" w:sz="8" w:space="0" w:color="9B2D1F" w:themeColor="accent2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</w:tcBorders>
      </w:tcPr>
    </w:tblStylePr>
    <w:tblStylePr w:type="band1Vert"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</w:tcBorders>
        <w:shd w:val="clear" w:color="auto" w:fill="F1C1BC" w:themeFill="accent2" w:themeFillTint="3F"/>
      </w:tcPr>
    </w:tblStylePr>
    <w:tblStylePr w:type="band1Horz"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  <w:insideV w:val="single" w:sz="8" w:space="0" w:color="auto"/>
        </w:tcBorders>
        <w:shd w:val="clear" w:color="auto" w:fill="F1C1BC" w:themeFill="accent2" w:themeFillTint="3F"/>
      </w:tcPr>
    </w:tblStylePr>
    <w:tblStylePr w:type="band2Horz"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  <w:insideV w:val="single" w:sz="8" w:space="0" w:color="auto"/>
        </w:tcBorders>
      </w:tcPr>
    </w:tblStylePr>
  </w:style>
  <w:style w:type="table" w:styleId="LightGrid-Accent3">
    <w:name w:val="Light Grid Accent 3"/>
    <w:basedOn w:val="TableNormal"/>
    <w:uiPriority w:val="62"/>
    <w:semiHidden/>
    <w:unhideWhenUsed/>
    <w:tblPr>
      <w:tblBorders>
        <w:top w:val="single" w:sz="8" w:space="0" w:color="A28E6A" w:themeColor="accent3"/>
        <w:left w:val="single" w:sz="8" w:space="0" w:color="A28E6A" w:themeColor="accent3"/>
        <w:bottom w:val="single" w:sz="8" w:space="0" w:color="A28E6A" w:themeColor="accent3"/>
        <w:right w:val="single" w:sz="8" w:space="0" w:color="A28E6A" w:themeColor="accent3"/>
        <w:insideH w:val="single" w:sz="8" w:space="0" w:color="A28E6A" w:themeColor="accent3"/>
        <w:insideV w:val="single" w:sz="8" w:space="0" w:color="A28E6A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18" w:space="0" w:color="A28E6A" w:themeColor="accent3"/>
          <w:right w:val="single" w:sz="8" w:space="0" w:color="A28E6A" w:themeColor="accent3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</w:tcBorders>
      </w:tcPr>
    </w:tblStylePr>
    <w:tblStylePr w:type="band1Vert"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</w:tcBorders>
        <w:shd w:val="clear" w:color="auto" w:fill="E8E2DA" w:themeFill="accent3" w:themeFillTint="3F"/>
      </w:tcPr>
    </w:tblStylePr>
    <w:tblStylePr w:type="band1Horz"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  <w:insideV w:val="single" w:sz="8" w:space="0" w:color="auto"/>
        </w:tcBorders>
        <w:shd w:val="clear" w:color="auto" w:fill="E8E2DA" w:themeFill="accent3" w:themeFillTint="3F"/>
      </w:tcPr>
    </w:tblStylePr>
    <w:tblStylePr w:type="band2Horz"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  <w:insideV w:val="single" w:sz="8" w:space="0" w:color="auto"/>
        </w:tcBorders>
      </w:tcPr>
    </w:tblStylePr>
  </w:style>
  <w:style w:type="table" w:styleId="LightGrid-Accent4">
    <w:name w:val="Light Grid Accent 4"/>
    <w:basedOn w:val="TableNormal"/>
    <w:uiPriority w:val="62"/>
    <w:semiHidden/>
    <w:unhideWhenUsed/>
    <w:tblPr>
      <w:tblBorders>
        <w:top w:val="single" w:sz="8" w:space="0" w:color="956251" w:themeColor="accent4"/>
        <w:left w:val="single" w:sz="8" w:space="0" w:color="956251" w:themeColor="accent4"/>
        <w:bottom w:val="single" w:sz="8" w:space="0" w:color="956251" w:themeColor="accent4"/>
        <w:right w:val="single" w:sz="8" w:space="0" w:color="956251" w:themeColor="accent4"/>
        <w:insideH w:val="single" w:sz="8" w:space="0" w:color="956251" w:themeColor="accent4"/>
        <w:insideV w:val="single" w:sz="8" w:space="0" w:color="956251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18" w:space="0" w:color="956251" w:themeColor="accent4"/>
          <w:right w:val="single" w:sz="8" w:space="0" w:color="956251" w:themeColor="accent4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</w:tcBorders>
      </w:tcPr>
    </w:tblStylePr>
    <w:tblStylePr w:type="band1Vert"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</w:tcBorders>
        <w:shd w:val="clear" w:color="auto" w:fill="E6D7D2" w:themeFill="accent4" w:themeFillTint="3F"/>
      </w:tcPr>
    </w:tblStylePr>
    <w:tblStylePr w:type="band1Horz"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  <w:insideV w:val="single" w:sz="8" w:space="0" w:color="auto"/>
        </w:tcBorders>
        <w:shd w:val="clear" w:color="auto" w:fill="E6D7D2" w:themeFill="accent4" w:themeFillTint="3F"/>
      </w:tcPr>
    </w:tblStylePr>
    <w:tblStylePr w:type="band2Horz"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  <w:insideV w:val="single" w:sz="8" w:space="0" w:color="auto"/>
        </w:tcBorders>
      </w:tcPr>
    </w:tblStylePr>
  </w:style>
  <w:style w:type="table" w:styleId="LightGrid-Accent5">
    <w:name w:val="Light Grid Accent 5"/>
    <w:basedOn w:val="TableNormal"/>
    <w:uiPriority w:val="62"/>
    <w:semiHidden/>
    <w:unhideWhenUsed/>
    <w:tblPr>
      <w:tblBorders>
        <w:top w:val="single" w:sz="8" w:space="0" w:color="918485" w:themeColor="accent5"/>
        <w:left w:val="single" w:sz="8" w:space="0" w:color="918485" w:themeColor="accent5"/>
        <w:bottom w:val="single" w:sz="8" w:space="0" w:color="918485" w:themeColor="accent5"/>
        <w:right w:val="single" w:sz="8" w:space="0" w:color="918485" w:themeColor="accent5"/>
        <w:insideH w:val="single" w:sz="8" w:space="0" w:color="918485" w:themeColor="accent5"/>
        <w:insideV w:val="single" w:sz="8" w:space="0" w:color="918485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18" w:space="0" w:color="918485" w:themeColor="accent5"/>
          <w:right w:val="single" w:sz="8" w:space="0" w:color="918485" w:themeColor="accent5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</w:tcBorders>
      </w:tcPr>
    </w:tblStylePr>
    <w:tblStylePr w:type="band1Vert"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</w:tcBorders>
        <w:shd w:val="clear" w:color="auto" w:fill="E3E0E0" w:themeFill="accent5" w:themeFillTint="3F"/>
      </w:tcPr>
    </w:tblStylePr>
    <w:tblStylePr w:type="band1Horz"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  <w:insideV w:val="single" w:sz="8" w:space="0" w:color="auto"/>
        </w:tcBorders>
        <w:shd w:val="clear" w:color="auto" w:fill="E3E0E0" w:themeFill="accent5" w:themeFillTint="3F"/>
      </w:tcPr>
    </w:tblStylePr>
    <w:tblStylePr w:type="band2Horz"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  <w:insideV w:val="single" w:sz="8" w:space="0" w:color="auto"/>
        </w:tcBorders>
      </w:tcPr>
    </w:tblStylePr>
  </w:style>
  <w:style w:type="table" w:styleId="LightGrid-Accent6">
    <w:name w:val="Light Grid Accent 6"/>
    <w:basedOn w:val="TableNormal"/>
    <w:uiPriority w:val="62"/>
    <w:semiHidden/>
    <w:unhideWhenUsed/>
    <w:tblPr>
      <w:tblBorders>
        <w:top w:val="single" w:sz="8" w:space="0" w:color="855D5D" w:themeColor="accent6"/>
        <w:left w:val="single" w:sz="8" w:space="0" w:color="855D5D" w:themeColor="accent6"/>
        <w:bottom w:val="single" w:sz="8" w:space="0" w:color="855D5D" w:themeColor="accent6"/>
        <w:right w:val="single" w:sz="8" w:space="0" w:color="855D5D" w:themeColor="accent6"/>
        <w:insideH w:val="single" w:sz="8" w:space="0" w:color="855D5D" w:themeColor="accent6"/>
        <w:insideV w:val="single" w:sz="8" w:space="0" w:color="855D5D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18" w:space="0" w:color="855D5D" w:themeColor="accent6"/>
          <w:right w:val="single" w:sz="8" w:space="0" w:color="855D5D" w:themeColor="accent6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</w:tcBorders>
      </w:tcPr>
    </w:tblStylePr>
    <w:tblStylePr w:type="band1Vert"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</w:tcBorders>
        <w:shd w:val="clear" w:color="auto" w:fill="E2D5D5" w:themeFill="accent6" w:themeFillTint="3F"/>
      </w:tcPr>
    </w:tblStylePr>
    <w:tblStylePr w:type="band1Horz"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  <w:insideV w:val="single" w:sz="8" w:space="0" w:color="auto"/>
        </w:tcBorders>
        <w:shd w:val="clear" w:color="auto" w:fill="E2D5D5" w:themeFill="accent6" w:themeFillTint="3F"/>
      </w:tcPr>
    </w:tblStylePr>
    <w:tblStylePr w:type="band2Horz"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  <w:insideV w:val="single" w:sz="8" w:space="0" w:color="auto"/>
        </w:tcBorders>
      </w:tcPr>
    </w:tblStylePr>
  </w:style>
  <w:style w:type="table" w:styleId="MediumShading1">
    <w:name w:val="Medium Shading 1"/>
    <w:basedOn w:val="TableNormal"/>
    <w:uiPriority w:val="63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tblPr>
      <w:tblBorders>
        <w:top w:val="single" w:sz="8" w:space="0" w:color="EA6F44" w:themeColor="accent1" w:themeTint="BF"/>
        <w:left w:val="single" w:sz="8" w:space="0" w:color="EA6F44" w:themeColor="accent1" w:themeTint="BF"/>
        <w:bottom w:val="single" w:sz="8" w:space="0" w:color="EA6F44" w:themeColor="accent1" w:themeTint="BF"/>
        <w:right w:val="single" w:sz="8" w:space="0" w:color="EA6F44" w:themeColor="accent1" w:themeTint="BF"/>
        <w:insideH w:val="single" w:sz="8" w:space="0" w:color="EA6F44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EA6F44" w:themeColor="accent1" w:themeTint="BF"/>
          <w:left w:val="single" w:sz="8" w:space="0" w:color="EA6F44" w:themeColor="accent1" w:themeTint="BF"/>
          <w:bottom w:val="single" w:sz="8" w:space="0" w:color="EA6F44" w:themeColor="accent1" w:themeTint="BF"/>
          <w:right w:val="single" w:sz="8" w:space="0" w:color="EA6F44" w:themeColor="accent1" w:themeTint="BF"/>
          <w:insideH w:val="nil"/>
          <w:insideV w:val="nil"/>
        </w:tcBorders>
        <w:shd w:val="clear" w:color="auto" w:fill="D34817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EA6F44" w:themeColor="accent1" w:themeTint="BF"/>
          <w:left w:val="single" w:sz="8" w:space="0" w:color="EA6F44" w:themeColor="accent1" w:themeTint="BF"/>
          <w:bottom w:val="single" w:sz="8" w:space="0" w:color="EA6F44" w:themeColor="accent1" w:themeTint="BF"/>
          <w:right w:val="single" w:sz="8" w:space="0" w:color="EA6F44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8CFC1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8CFC1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semiHidden/>
    <w:unhideWhenUsed/>
    <w:tblPr>
      <w:tblBorders>
        <w:top w:val="single" w:sz="8" w:space="0" w:color="D64634" w:themeColor="accent2" w:themeTint="BF"/>
        <w:left w:val="single" w:sz="8" w:space="0" w:color="D64634" w:themeColor="accent2" w:themeTint="BF"/>
        <w:bottom w:val="single" w:sz="8" w:space="0" w:color="D64634" w:themeColor="accent2" w:themeTint="BF"/>
        <w:right w:val="single" w:sz="8" w:space="0" w:color="D64634" w:themeColor="accent2" w:themeTint="BF"/>
        <w:insideH w:val="single" w:sz="8" w:space="0" w:color="D64634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D64634" w:themeColor="accent2" w:themeTint="BF"/>
          <w:left w:val="single" w:sz="8" w:space="0" w:color="D64634" w:themeColor="accent2" w:themeTint="BF"/>
          <w:bottom w:val="single" w:sz="8" w:space="0" w:color="D64634" w:themeColor="accent2" w:themeTint="BF"/>
          <w:right w:val="single" w:sz="8" w:space="0" w:color="D64634" w:themeColor="accent2" w:themeTint="BF"/>
          <w:insideH w:val="nil"/>
          <w:insideV w:val="nil"/>
        </w:tcBorders>
        <w:shd w:val="clear" w:color="auto" w:fill="9B2D1F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D64634" w:themeColor="accent2" w:themeTint="BF"/>
          <w:left w:val="single" w:sz="8" w:space="0" w:color="D64634" w:themeColor="accent2" w:themeTint="BF"/>
          <w:bottom w:val="single" w:sz="8" w:space="0" w:color="D64634" w:themeColor="accent2" w:themeTint="BF"/>
          <w:right w:val="single" w:sz="8" w:space="0" w:color="D64634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1C1BC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1C1BC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semiHidden/>
    <w:unhideWhenUsed/>
    <w:tblPr>
      <w:tblBorders>
        <w:top w:val="single" w:sz="8" w:space="0" w:color="B9AA8F" w:themeColor="accent3" w:themeTint="BF"/>
        <w:left w:val="single" w:sz="8" w:space="0" w:color="B9AA8F" w:themeColor="accent3" w:themeTint="BF"/>
        <w:bottom w:val="single" w:sz="8" w:space="0" w:color="B9AA8F" w:themeColor="accent3" w:themeTint="BF"/>
        <w:right w:val="single" w:sz="8" w:space="0" w:color="B9AA8F" w:themeColor="accent3" w:themeTint="BF"/>
        <w:insideH w:val="single" w:sz="8" w:space="0" w:color="B9AA8F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9AA8F" w:themeColor="accent3" w:themeTint="BF"/>
          <w:left w:val="single" w:sz="8" w:space="0" w:color="B9AA8F" w:themeColor="accent3" w:themeTint="BF"/>
          <w:bottom w:val="single" w:sz="8" w:space="0" w:color="B9AA8F" w:themeColor="accent3" w:themeTint="BF"/>
          <w:right w:val="single" w:sz="8" w:space="0" w:color="B9AA8F" w:themeColor="accent3" w:themeTint="BF"/>
          <w:insideH w:val="nil"/>
          <w:insideV w:val="nil"/>
        </w:tcBorders>
        <w:shd w:val="clear" w:color="auto" w:fill="A28E6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9AA8F" w:themeColor="accent3" w:themeTint="BF"/>
          <w:left w:val="single" w:sz="8" w:space="0" w:color="B9AA8F" w:themeColor="accent3" w:themeTint="BF"/>
          <w:bottom w:val="single" w:sz="8" w:space="0" w:color="B9AA8F" w:themeColor="accent3" w:themeTint="BF"/>
          <w:right w:val="single" w:sz="8" w:space="0" w:color="B9AA8F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2DA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8E2DA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semiHidden/>
    <w:unhideWhenUsed/>
    <w:tblPr>
      <w:tblBorders>
        <w:top w:val="single" w:sz="8" w:space="0" w:color="B58676" w:themeColor="accent4" w:themeTint="BF"/>
        <w:left w:val="single" w:sz="8" w:space="0" w:color="B58676" w:themeColor="accent4" w:themeTint="BF"/>
        <w:bottom w:val="single" w:sz="8" w:space="0" w:color="B58676" w:themeColor="accent4" w:themeTint="BF"/>
        <w:right w:val="single" w:sz="8" w:space="0" w:color="B58676" w:themeColor="accent4" w:themeTint="BF"/>
        <w:insideH w:val="single" w:sz="8" w:space="0" w:color="B58676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58676" w:themeColor="accent4" w:themeTint="BF"/>
          <w:left w:val="single" w:sz="8" w:space="0" w:color="B58676" w:themeColor="accent4" w:themeTint="BF"/>
          <w:bottom w:val="single" w:sz="8" w:space="0" w:color="B58676" w:themeColor="accent4" w:themeTint="BF"/>
          <w:right w:val="single" w:sz="8" w:space="0" w:color="B58676" w:themeColor="accent4" w:themeTint="BF"/>
          <w:insideH w:val="nil"/>
          <w:insideV w:val="nil"/>
        </w:tcBorders>
        <w:shd w:val="clear" w:color="auto" w:fill="956251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58676" w:themeColor="accent4" w:themeTint="BF"/>
          <w:left w:val="single" w:sz="8" w:space="0" w:color="B58676" w:themeColor="accent4" w:themeTint="BF"/>
          <w:bottom w:val="single" w:sz="8" w:space="0" w:color="B58676" w:themeColor="accent4" w:themeTint="BF"/>
          <w:right w:val="single" w:sz="8" w:space="0" w:color="B58676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D7D2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D7D2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semiHidden/>
    <w:unhideWhenUsed/>
    <w:tblPr>
      <w:tblBorders>
        <w:top w:val="single" w:sz="8" w:space="0" w:color="ACA2A3" w:themeColor="accent5" w:themeTint="BF"/>
        <w:left w:val="single" w:sz="8" w:space="0" w:color="ACA2A3" w:themeColor="accent5" w:themeTint="BF"/>
        <w:bottom w:val="single" w:sz="8" w:space="0" w:color="ACA2A3" w:themeColor="accent5" w:themeTint="BF"/>
        <w:right w:val="single" w:sz="8" w:space="0" w:color="ACA2A3" w:themeColor="accent5" w:themeTint="BF"/>
        <w:insideH w:val="single" w:sz="8" w:space="0" w:color="ACA2A3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CA2A3" w:themeColor="accent5" w:themeTint="BF"/>
          <w:left w:val="single" w:sz="8" w:space="0" w:color="ACA2A3" w:themeColor="accent5" w:themeTint="BF"/>
          <w:bottom w:val="single" w:sz="8" w:space="0" w:color="ACA2A3" w:themeColor="accent5" w:themeTint="BF"/>
          <w:right w:val="single" w:sz="8" w:space="0" w:color="ACA2A3" w:themeColor="accent5" w:themeTint="BF"/>
          <w:insideH w:val="nil"/>
          <w:insideV w:val="nil"/>
        </w:tcBorders>
        <w:shd w:val="clear" w:color="auto" w:fill="918485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CA2A3" w:themeColor="accent5" w:themeTint="BF"/>
          <w:left w:val="single" w:sz="8" w:space="0" w:color="ACA2A3" w:themeColor="accent5" w:themeTint="BF"/>
          <w:bottom w:val="single" w:sz="8" w:space="0" w:color="ACA2A3" w:themeColor="accent5" w:themeTint="BF"/>
          <w:right w:val="single" w:sz="8" w:space="0" w:color="ACA2A3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3E0E0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3E0E0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semiHidden/>
    <w:unhideWhenUsed/>
    <w:tblPr>
      <w:tblBorders>
        <w:top w:val="single" w:sz="8" w:space="0" w:color="A78181" w:themeColor="accent6" w:themeTint="BF"/>
        <w:left w:val="single" w:sz="8" w:space="0" w:color="A78181" w:themeColor="accent6" w:themeTint="BF"/>
        <w:bottom w:val="single" w:sz="8" w:space="0" w:color="A78181" w:themeColor="accent6" w:themeTint="BF"/>
        <w:right w:val="single" w:sz="8" w:space="0" w:color="A78181" w:themeColor="accent6" w:themeTint="BF"/>
        <w:insideH w:val="single" w:sz="8" w:space="0" w:color="A78181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78181" w:themeColor="accent6" w:themeTint="BF"/>
          <w:left w:val="single" w:sz="8" w:space="0" w:color="A78181" w:themeColor="accent6" w:themeTint="BF"/>
          <w:bottom w:val="single" w:sz="8" w:space="0" w:color="A78181" w:themeColor="accent6" w:themeTint="BF"/>
          <w:right w:val="single" w:sz="8" w:space="0" w:color="A78181" w:themeColor="accent6" w:themeTint="BF"/>
          <w:insideH w:val="nil"/>
          <w:insideV w:val="nil"/>
        </w:tcBorders>
        <w:shd w:val="clear" w:color="auto" w:fill="855D5D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78181" w:themeColor="accent6" w:themeTint="BF"/>
          <w:left w:val="single" w:sz="8" w:space="0" w:color="A78181" w:themeColor="accent6" w:themeTint="BF"/>
          <w:bottom w:val="single" w:sz="8" w:space="0" w:color="A78181" w:themeColor="accent6" w:themeTint="BF"/>
          <w:right w:val="single" w:sz="8" w:space="0" w:color="A78181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D5D5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2D5D5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D34817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4817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D34817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2D1F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B2D1F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2D1F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28E6A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28E6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28E6A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56251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56251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56251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18485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18485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18485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55D5D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55D5D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55D5D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Pr>
      <w:color w:val="000000" w:themeColor="text1"/>
    </w:rPr>
    <w:tblPr>
      <w:tblBorders>
        <w:top w:val="single" w:sz="8" w:space="0" w:color="D34817" w:themeColor="accent1"/>
        <w:bottom w:val="single" w:sz="8" w:space="0" w:color="D34817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D34817" w:themeColor="accent1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D34817" w:themeColor="accent1"/>
          <w:bottom w:val="single" w:sz="8" w:space="0" w:color="D34817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D34817" w:themeColor="accent1"/>
          <w:bottom w:val="single" w:sz="8" w:space="0" w:color="D34817" w:themeColor="accent1"/>
        </w:tcBorders>
      </w:tcPr>
    </w:tblStylePr>
    <w:tblStylePr w:type="band1Vert">
      <w:tblPr/>
      <w:tcPr>
        <w:shd w:val="clear" w:color="auto" w:fill="F8CFC1" w:themeFill="accent1" w:themeFillTint="3F"/>
      </w:tcPr>
    </w:tblStylePr>
    <w:tblStylePr w:type="band1Horz">
      <w:tblPr/>
      <w:tcPr>
        <w:shd w:val="clear" w:color="auto" w:fill="F8CFC1" w:themeFill="accent1" w:themeFillTint="3F"/>
      </w:tcPr>
    </w:tblStylePr>
  </w:style>
  <w:style w:type="table" w:styleId="MediumList1-Accent2">
    <w:name w:val="Medium List 1 Accent 2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9B2D1F" w:themeColor="accent2"/>
        <w:bottom w:val="single" w:sz="8" w:space="0" w:color="9B2D1F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2D1F" w:themeColor="accent2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9B2D1F" w:themeColor="accent2"/>
          <w:bottom w:val="single" w:sz="8" w:space="0" w:color="9B2D1F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2D1F" w:themeColor="accent2"/>
          <w:bottom w:val="single" w:sz="8" w:space="0" w:color="9B2D1F" w:themeColor="accent2"/>
        </w:tcBorders>
      </w:tcPr>
    </w:tblStylePr>
    <w:tblStylePr w:type="band1Vert">
      <w:tblPr/>
      <w:tcPr>
        <w:shd w:val="clear" w:color="auto" w:fill="F1C1BC" w:themeFill="accent2" w:themeFillTint="3F"/>
      </w:tcPr>
    </w:tblStylePr>
    <w:tblStylePr w:type="band1Horz">
      <w:tblPr/>
      <w:tcPr>
        <w:shd w:val="clear" w:color="auto" w:fill="F1C1BC" w:themeFill="accent2" w:themeFillTint="3F"/>
      </w:tcPr>
    </w:tblStylePr>
  </w:style>
  <w:style w:type="table" w:styleId="MediumList1-Accent3">
    <w:name w:val="Medium List 1 Accent 3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A28E6A" w:themeColor="accent3"/>
        <w:bottom w:val="single" w:sz="8" w:space="0" w:color="A28E6A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A28E6A" w:themeColor="accent3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A28E6A" w:themeColor="accent3"/>
          <w:bottom w:val="single" w:sz="8" w:space="0" w:color="A28E6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A28E6A" w:themeColor="accent3"/>
          <w:bottom w:val="single" w:sz="8" w:space="0" w:color="A28E6A" w:themeColor="accent3"/>
        </w:tcBorders>
      </w:tcPr>
    </w:tblStylePr>
    <w:tblStylePr w:type="band1Vert">
      <w:tblPr/>
      <w:tcPr>
        <w:shd w:val="clear" w:color="auto" w:fill="E8E2DA" w:themeFill="accent3" w:themeFillTint="3F"/>
      </w:tcPr>
    </w:tblStylePr>
    <w:tblStylePr w:type="band1Horz">
      <w:tblPr/>
      <w:tcPr>
        <w:shd w:val="clear" w:color="auto" w:fill="E8E2DA" w:themeFill="accent3" w:themeFillTint="3F"/>
      </w:tcPr>
    </w:tblStylePr>
  </w:style>
  <w:style w:type="table" w:styleId="MediumList1-Accent4">
    <w:name w:val="Medium List 1 Accent 4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956251" w:themeColor="accent4"/>
        <w:bottom w:val="single" w:sz="8" w:space="0" w:color="956251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56251" w:themeColor="accent4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956251" w:themeColor="accent4"/>
          <w:bottom w:val="single" w:sz="8" w:space="0" w:color="956251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56251" w:themeColor="accent4"/>
          <w:bottom w:val="single" w:sz="8" w:space="0" w:color="956251" w:themeColor="accent4"/>
        </w:tcBorders>
      </w:tcPr>
    </w:tblStylePr>
    <w:tblStylePr w:type="band1Vert">
      <w:tblPr/>
      <w:tcPr>
        <w:shd w:val="clear" w:color="auto" w:fill="E6D7D2" w:themeFill="accent4" w:themeFillTint="3F"/>
      </w:tcPr>
    </w:tblStylePr>
    <w:tblStylePr w:type="band1Horz">
      <w:tblPr/>
      <w:tcPr>
        <w:shd w:val="clear" w:color="auto" w:fill="E6D7D2" w:themeFill="accent4" w:themeFillTint="3F"/>
      </w:tcPr>
    </w:tblStylePr>
  </w:style>
  <w:style w:type="table" w:styleId="MediumList1-Accent5">
    <w:name w:val="Medium List 1 Accent 5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918485" w:themeColor="accent5"/>
        <w:bottom w:val="single" w:sz="8" w:space="0" w:color="918485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18485" w:themeColor="accent5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918485" w:themeColor="accent5"/>
          <w:bottom w:val="single" w:sz="8" w:space="0" w:color="91848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18485" w:themeColor="accent5"/>
          <w:bottom w:val="single" w:sz="8" w:space="0" w:color="918485" w:themeColor="accent5"/>
        </w:tcBorders>
      </w:tcPr>
    </w:tblStylePr>
    <w:tblStylePr w:type="band1Vert">
      <w:tblPr/>
      <w:tcPr>
        <w:shd w:val="clear" w:color="auto" w:fill="E3E0E0" w:themeFill="accent5" w:themeFillTint="3F"/>
      </w:tcPr>
    </w:tblStylePr>
    <w:tblStylePr w:type="band1Horz">
      <w:tblPr/>
      <w:tcPr>
        <w:shd w:val="clear" w:color="auto" w:fill="E3E0E0" w:themeFill="accent5" w:themeFillTint="3F"/>
      </w:tcPr>
    </w:tblStylePr>
  </w:style>
  <w:style w:type="table" w:styleId="MediumList1-Accent6">
    <w:name w:val="Medium List 1 Accent 6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55D5D" w:themeColor="accent6"/>
        <w:bottom w:val="single" w:sz="8" w:space="0" w:color="855D5D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55D5D" w:themeColor="accent6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855D5D" w:themeColor="accent6"/>
          <w:bottom w:val="single" w:sz="8" w:space="0" w:color="855D5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55D5D" w:themeColor="accent6"/>
          <w:bottom w:val="single" w:sz="8" w:space="0" w:color="855D5D" w:themeColor="accent6"/>
        </w:tcBorders>
      </w:tcPr>
    </w:tblStylePr>
    <w:tblStylePr w:type="band1Vert">
      <w:tblPr/>
      <w:tcPr>
        <w:shd w:val="clear" w:color="auto" w:fill="E2D5D5" w:themeFill="accent6" w:themeFillTint="3F"/>
      </w:tcPr>
    </w:tblStylePr>
    <w:tblStylePr w:type="band1Horz">
      <w:tblPr/>
      <w:tcPr>
        <w:shd w:val="clear" w:color="auto" w:fill="E2D5D5" w:themeFill="accent6" w:themeFillTint="3F"/>
      </w:tcPr>
    </w:tblStylePr>
  </w:style>
  <w:style w:type="table" w:styleId="MediumList2">
    <w:name w:val="Medium Lis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D34817" w:themeColor="accent1"/>
        <w:left w:val="single" w:sz="8" w:space="0" w:color="D34817" w:themeColor="accent1"/>
        <w:bottom w:val="single" w:sz="8" w:space="0" w:color="D34817" w:themeColor="accent1"/>
        <w:right w:val="single" w:sz="8" w:space="0" w:color="D34817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D34817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D34817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D34817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8CFC1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8CFC1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B2D1F" w:themeColor="accent2"/>
        <w:left w:val="single" w:sz="8" w:space="0" w:color="9B2D1F" w:themeColor="accent2"/>
        <w:bottom w:val="single" w:sz="8" w:space="0" w:color="9B2D1F" w:themeColor="accent2"/>
        <w:right w:val="single" w:sz="8" w:space="0" w:color="9B2D1F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2D1F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2D1F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2D1F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1C1BC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1C1BC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28E6A" w:themeColor="accent3"/>
        <w:left w:val="single" w:sz="8" w:space="0" w:color="A28E6A" w:themeColor="accent3"/>
        <w:bottom w:val="single" w:sz="8" w:space="0" w:color="A28E6A" w:themeColor="accent3"/>
        <w:right w:val="single" w:sz="8" w:space="0" w:color="A28E6A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A28E6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A28E6A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A28E6A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8E2DA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8E2DA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56251" w:themeColor="accent4"/>
        <w:left w:val="single" w:sz="8" w:space="0" w:color="956251" w:themeColor="accent4"/>
        <w:bottom w:val="single" w:sz="8" w:space="0" w:color="956251" w:themeColor="accent4"/>
        <w:right w:val="single" w:sz="8" w:space="0" w:color="956251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56251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56251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56251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D7D2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D7D2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18485" w:themeColor="accent5"/>
        <w:left w:val="single" w:sz="8" w:space="0" w:color="918485" w:themeColor="accent5"/>
        <w:bottom w:val="single" w:sz="8" w:space="0" w:color="918485" w:themeColor="accent5"/>
        <w:right w:val="single" w:sz="8" w:space="0" w:color="918485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18485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18485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18485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3E0E0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3E0E0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55D5D" w:themeColor="accent6"/>
        <w:left w:val="single" w:sz="8" w:space="0" w:color="855D5D" w:themeColor="accent6"/>
        <w:bottom w:val="single" w:sz="8" w:space="0" w:color="855D5D" w:themeColor="accent6"/>
        <w:right w:val="single" w:sz="8" w:space="0" w:color="855D5D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55D5D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55D5D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55D5D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2D5D5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2D5D5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semiHidden/>
    <w:unhideWhenUsed/>
    <w:tblPr>
      <w:tblBorders>
        <w:top w:val="single" w:sz="8" w:space="0" w:color="EA6F44" w:themeColor="accent1" w:themeTint="BF"/>
        <w:left w:val="single" w:sz="8" w:space="0" w:color="EA6F44" w:themeColor="accent1" w:themeTint="BF"/>
        <w:bottom w:val="single" w:sz="8" w:space="0" w:color="EA6F44" w:themeColor="accent1" w:themeTint="BF"/>
        <w:right w:val="single" w:sz="8" w:space="0" w:color="EA6F44" w:themeColor="accent1" w:themeTint="BF"/>
        <w:insideH w:val="single" w:sz="8" w:space="0" w:color="EA6F44" w:themeColor="accent1" w:themeTint="BF"/>
        <w:insideV w:val="single" w:sz="8" w:space="0" w:color="EA6F44" w:themeColor="accent1" w:themeTint="BF"/>
      </w:tblBorders>
    </w:tblPr>
    <w:tcPr>
      <w:shd w:val="clear" w:color="auto" w:fill="F8CFC1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EA6F44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19F82" w:themeFill="accent1" w:themeFillTint="7F"/>
      </w:tcPr>
    </w:tblStylePr>
    <w:tblStylePr w:type="band1Horz">
      <w:tblPr/>
      <w:tcPr>
        <w:shd w:val="clear" w:color="auto" w:fill="F19F82" w:themeFill="accent1" w:themeFillTint="7F"/>
      </w:tcPr>
    </w:tblStylePr>
  </w:style>
  <w:style w:type="table" w:styleId="MediumGrid1-Accent2">
    <w:name w:val="Medium Grid 1 Accent 2"/>
    <w:basedOn w:val="TableNormal"/>
    <w:uiPriority w:val="67"/>
    <w:semiHidden/>
    <w:unhideWhenUsed/>
    <w:tblPr>
      <w:tblBorders>
        <w:top w:val="single" w:sz="8" w:space="0" w:color="D64634" w:themeColor="accent2" w:themeTint="BF"/>
        <w:left w:val="single" w:sz="8" w:space="0" w:color="D64634" w:themeColor="accent2" w:themeTint="BF"/>
        <w:bottom w:val="single" w:sz="8" w:space="0" w:color="D64634" w:themeColor="accent2" w:themeTint="BF"/>
        <w:right w:val="single" w:sz="8" w:space="0" w:color="D64634" w:themeColor="accent2" w:themeTint="BF"/>
        <w:insideH w:val="single" w:sz="8" w:space="0" w:color="D64634" w:themeColor="accent2" w:themeTint="BF"/>
        <w:insideV w:val="single" w:sz="8" w:space="0" w:color="D64634" w:themeColor="accent2" w:themeTint="BF"/>
      </w:tblBorders>
    </w:tblPr>
    <w:tcPr>
      <w:shd w:val="clear" w:color="auto" w:fill="F1C1BC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D64634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48478" w:themeFill="accent2" w:themeFillTint="7F"/>
      </w:tcPr>
    </w:tblStylePr>
    <w:tblStylePr w:type="band1Horz">
      <w:tblPr/>
      <w:tcPr>
        <w:shd w:val="clear" w:color="auto" w:fill="E48478" w:themeFill="accent2" w:themeFillTint="7F"/>
      </w:tcPr>
    </w:tblStylePr>
  </w:style>
  <w:style w:type="table" w:styleId="MediumGrid1-Accent3">
    <w:name w:val="Medium Grid 1 Accent 3"/>
    <w:basedOn w:val="TableNormal"/>
    <w:uiPriority w:val="67"/>
    <w:semiHidden/>
    <w:unhideWhenUsed/>
    <w:tblPr>
      <w:tblBorders>
        <w:top w:val="single" w:sz="8" w:space="0" w:color="B9AA8F" w:themeColor="accent3" w:themeTint="BF"/>
        <w:left w:val="single" w:sz="8" w:space="0" w:color="B9AA8F" w:themeColor="accent3" w:themeTint="BF"/>
        <w:bottom w:val="single" w:sz="8" w:space="0" w:color="B9AA8F" w:themeColor="accent3" w:themeTint="BF"/>
        <w:right w:val="single" w:sz="8" w:space="0" w:color="B9AA8F" w:themeColor="accent3" w:themeTint="BF"/>
        <w:insideH w:val="single" w:sz="8" w:space="0" w:color="B9AA8F" w:themeColor="accent3" w:themeTint="BF"/>
        <w:insideV w:val="single" w:sz="8" w:space="0" w:color="B9AA8F" w:themeColor="accent3" w:themeTint="BF"/>
      </w:tblBorders>
    </w:tblPr>
    <w:tcPr>
      <w:shd w:val="clear" w:color="auto" w:fill="E8E2DA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9AA8F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C6B4" w:themeFill="accent3" w:themeFillTint="7F"/>
      </w:tcPr>
    </w:tblStylePr>
    <w:tblStylePr w:type="band1Horz">
      <w:tblPr/>
      <w:tcPr>
        <w:shd w:val="clear" w:color="auto" w:fill="D0C6B4" w:themeFill="accent3" w:themeFillTint="7F"/>
      </w:tcPr>
    </w:tblStylePr>
  </w:style>
  <w:style w:type="table" w:styleId="MediumGrid1-Accent4">
    <w:name w:val="Medium Grid 1 Accent 4"/>
    <w:basedOn w:val="TableNormal"/>
    <w:uiPriority w:val="67"/>
    <w:semiHidden/>
    <w:unhideWhenUsed/>
    <w:tblPr>
      <w:tblBorders>
        <w:top w:val="single" w:sz="8" w:space="0" w:color="B58676" w:themeColor="accent4" w:themeTint="BF"/>
        <w:left w:val="single" w:sz="8" w:space="0" w:color="B58676" w:themeColor="accent4" w:themeTint="BF"/>
        <w:bottom w:val="single" w:sz="8" w:space="0" w:color="B58676" w:themeColor="accent4" w:themeTint="BF"/>
        <w:right w:val="single" w:sz="8" w:space="0" w:color="B58676" w:themeColor="accent4" w:themeTint="BF"/>
        <w:insideH w:val="single" w:sz="8" w:space="0" w:color="B58676" w:themeColor="accent4" w:themeTint="BF"/>
        <w:insideV w:val="single" w:sz="8" w:space="0" w:color="B58676" w:themeColor="accent4" w:themeTint="BF"/>
      </w:tblBorders>
    </w:tblPr>
    <w:tcPr>
      <w:shd w:val="clear" w:color="auto" w:fill="E6D7D2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58676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AEA4" w:themeFill="accent4" w:themeFillTint="7F"/>
      </w:tcPr>
    </w:tblStylePr>
    <w:tblStylePr w:type="band1Horz">
      <w:tblPr/>
      <w:tcPr>
        <w:shd w:val="clear" w:color="auto" w:fill="CDAEA4" w:themeFill="accent4" w:themeFillTint="7F"/>
      </w:tcPr>
    </w:tblStylePr>
  </w:style>
  <w:style w:type="table" w:styleId="MediumGrid1-Accent5">
    <w:name w:val="Medium Grid 1 Accent 5"/>
    <w:basedOn w:val="TableNormal"/>
    <w:uiPriority w:val="67"/>
    <w:semiHidden/>
    <w:unhideWhenUsed/>
    <w:tblPr>
      <w:tblBorders>
        <w:top w:val="single" w:sz="8" w:space="0" w:color="ACA2A3" w:themeColor="accent5" w:themeTint="BF"/>
        <w:left w:val="single" w:sz="8" w:space="0" w:color="ACA2A3" w:themeColor="accent5" w:themeTint="BF"/>
        <w:bottom w:val="single" w:sz="8" w:space="0" w:color="ACA2A3" w:themeColor="accent5" w:themeTint="BF"/>
        <w:right w:val="single" w:sz="8" w:space="0" w:color="ACA2A3" w:themeColor="accent5" w:themeTint="BF"/>
        <w:insideH w:val="single" w:sz="8" w:space="0" w:color="ACA2A3" w:themeColor="accent5" w:themeTint="BF"/>
        <w:insideV w:val="single" w:sz="8" w:space="0" w:color="ACA2A3" w:themeColor="accent5" w:themeTint="BF"/>
      </w:tblBorders>
    </w:tblPr>
    <w:tcPr>
      <w:shd w:val="clear" w:color="auto" w:fill="E3E0E0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CA2A3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8C1C1" w:themeFill="accent5" w:themeFillTint="7F"/>
      </w:tcPr>
    </w:tblStylePr>
    <w:tblStylePr w:type="band1Horz">
      <w:tblPr/>
      <w:tcPr>
        <w:shd w:val="clear" w:color="auto" w:fill="C8C1C1" w:themeFill="accent5" w:themeFillTint="7F"/>
      </w:tcPr>
    </w:tblStylePr>
  </w:style>
  <w:style w:type="table" w:styleId="MediumGrid1-Accent6">
    <w:name w:val="Medium Grid 1 Accent 6"/>
    <w:basedOn w:val="TableNormal"/>
    <w:uiPriority w:val="67"/>
    <w:semiHidden/>
    <w:unhideWhenUsed/>
    <w:tblPr>
      <w:tblBorders>
        <w:top w:val="single" w:sz="8" w:space="0" w:color="A78181" w:themeColor="accent6" w:themeTint="BF"/>
        <w:left w:val="single" w:sz="8" w:space="0" w:color="A78181" w:themeColor="accent6" w:themeTint="BF"/>
        <w:bottom w:val="single" w:sz="8" w:space="0" w:color="A78181" w:themeColor="accent6" w:themeTint="BF"/>
        <w:right w:val="single" w:sz="8" w:space="0" w:color="A78181" w:themeColor="accent6" w:themeTint="BF"/>
        <w:insideH w:val="single" w:sz="8" w:space="0" w:color="A78181" w:themeColor="accent6" w:themeTint="BF"/>
        <w:insideV w:val="single" w:sz="8" w:space="0" w:color="A78181" w:themeColor="accent6" w:themeTint="BF"/>
      </w:tblBorders>
    </w:tblPr>
    <w:tcPr>
      <w:shd w:val="clear" w:color="auto" w:fill="E2D5D5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78181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4ABAB" w:themeFill="accent6" w:themeFillTint="7F"/>
      </w:tcPr>
    </w:tblStylePr>
    <w:tblStylePr w:type="band1Horz">
      <w:tblPr/>
      <w:tcPr>
        <w:shd w:val="clear" w:color="auto" w:fill="C4ABAB" w:themeFill="accent6" w:themeFillTint="7F"/>
      </w:tcPr>
    </w:tblStylePr>
  </w:style>
  <w:style w:type="table" w:styleId="MediumGrid2">
    <w:name w:val="Medium Grid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D34817" w:themeColor="accent1"/>
        <w:left w:val="single" w:sz="8" w:space="0" w:color="D34817" w:themeColor="accent1"/>
        <w:bottom w:val="single" w:sz="8" w:space="0" w:color="D34817" w:themeColor="accent1"/>
        <w:right w:val="single" w:sz="8" w:space="0" w:color="D34817" w:themeColor="accent1"/>
        <w:insideH w:val="single" w:sz="8" w:space="0" w:color="D34817" w:themeColor="accent1"/>
        <w:insideV w:val="single" w:sz="8" w:space="0" w:color="D34817" w:themeColor="accent1"/>
      </w:tblBorders>
    </w:tblPr>
    <w:tcPr>
      <w:shd w:val="clear" w:color="auto" w:fill="F8CFC1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FCECE6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9D8CD" w:themeFill="accent1" w:themeFillTint="33"/>
      </w:tcPr>
    </w:tblStylePr>
    <w:tblStylePr w:type="band1Vert">
      <w:tblPr/>
      <w:tcPr>
        <w:shd w:val="clear" w:color="auto" w:fill="F19F82" w:themeFill="accen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F19F82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B2D1F" w:themeColor="accent2"/>
        <w:left w:val="single" w:sz="8" w:space="0" w:color="9B2D1F" w:themeColor="accent2"/>
        <w:bottom w:val="single" w:sz="8" w:space="0" w:color="9B2D1F" w:themeColor="accent2"/>
        <w:right w:val="single" w:sz="8" w:space="0" w:color="9B2D1F" w:themeColor="accent2"/>
        <w:insideH w:val="single" w:sz="8" w:space="0" w:color="9B2D1F" w:themeColor="accent2"/>
        <w:insideV w:val="single" w:sz="8" w:space="0" w:color="9B2D1F" w:themeColor="accent2"/>
      </w:tblBorders>
    </w:tblPr>
    <w:tcPr>
      <w:shd w:val="clear" w:color="auto" w:fill="F1C1BC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9E6E4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4CDC8" w:themeFill="accent2" w:themeFillTint="33"/>
      </w:tcPr>
    </w:tblStylePr>
    <w:tblStylePr w:type="band1Vert">
      <w:tblPr/>
      <w:tcPr>
        <w:shd w:val="clear" w:color="auto" w:fill="E48478" w:themeFill="accent2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E48478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28E6A" w:themeColor="accent3"/>
        <w:left w:val="single" w:sz="8" w:space="0" w:color="A28E6A" w:themeColor="accent3"/>
        <w:bottom w:val="single" w:sz="8" w:space="0" w:color="A28E6A" w:themeColor="accent3"/>
        <w:right w:val="single" w:sz="8" w:space="0" w:color="A28E6A" w:themeColor="accent3"/>
        <w:insideH w:val="single" w:sz="8" w:space="0" w:color="A28E6A" w:themeColor="accent3"/>
        <w:insideV w:val="single" w:sz="8" w:space="0" w:color="A28E6A" w:themeColor="accent3"/>
      </w:tblBorders>
    </w:tblPr>
    <w:tcPr>
      <w:shd w:val="clear" w:color="auto" w:fill="E8E2DA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3F0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CE8E1" w:themeFill="accent3" w:themeFillTint="33"/>
      </w:tcPr>
    </w:tblStylePr>
    <w:tblStylePr w:type="band1Vert">
      <w:tblPr/>
      <w:tcPr>
        <w:shd w:val="clear" w:color="auto" w:fill="D0C6B4" w:themeFill="accent3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D0C6B4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56251" w:themeColor="accent4"/>
        <w:left w:val="single" w:sz="8" w:space="0" w:color="956251" w:themeColor="accent4"/>
        <w:bottom w:val="single" w:sz="8" w:space="0" w:color="956251" w:themeColor="accent4"/>
        <w:right w:val="single" w:sz="8" w:space="0" w:color="956251" w:themeColor="accent4"/>
        <w:insideH w:val="single" w:sz="8" w:space="0" w:color="956251" w:themeColor="accent4"/>
        <w:insideV w:val="single" w:sz="8" w:space="0" w:color="956251" w:themeColor="accent4"/>
      </w:tblBorders>
    </w:tblPr>
    <w:tcPr>
      <w:shd w:val="clear" w:color="auto" w:fill="E6D7D2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5EFED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BDEDA" w:themeFill="accent4" w:themeFillTint="33"/>
      </w:tcPr>
    </w:tblStylePr>
    <w:tblStylePr w:type="band1Vert">
      <w:tblPr/>
      <w:tcPr>
        <w:shd w:val="clear" w:color="auto" w:fill="CDAEA4" w:themeFill="accent4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DAEA4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18485" w:themeColor="accent5"/>
        <w:left w:val="single" w:sz="8" w:space="0" w:color="918485" w:themeColor="accent5"/>
        <w:bottom w:val="single" w:sz="8" w:space="0" w:color="918485" w:themeColor="accent5"/>
        <w:right w:val="single" w:sz="8" w:space="0" w:color="918485" w:themeColor="accent5"/>
        <w:insideH w:val="single" w:sz="8" w:space="0" w:color="918485" w:themeColor="accent5"/>
        <w:insideV w:val="single" w:sz="8" w:space="0" w:color="918485" w:themeColor="accent5"/>
      </w:tblBorders>
    </w:tblPr>
    <w:tcPr>
      <w:shd w:val="clear" w:color="auto" w:fill="E3E0E0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F4F2F2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9E6E6" w:themeFill="accent5" w:themeFillTint="33"/>
      </w:tcPr>
    </w:tblStylePr>
    <w:tblStylePr w:type="band1Vert">
      <w:tblPr/>
      <w:tcPr>
        <w:shd w:val="clear" w:color="auto" w:fill="C8C1C1" w:themeFill="accent5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8C1C1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55D5D" w:themeColor="accent6"/>
        <w:left w:val="single" w:sz="8" w:space="0" w:color="855D5D" w:themeColor="accent6"/>
        <w:bottom w:val="single" w:sz="8" w:space="0" w:color="855D5D" w:themeColor="accent6"/>
        <w:right w:val="single" w:sz="8" w:space="0" w:color="855D5D" w:themeColor="accent6"/>
        <w:insideH w:val="single" w:sz="8" w:space="0" w:color="855D5D" w:themeColor="accent6"/>
        <w:insideV w:val="single" w:sz="8" w:space="0" w:color="855D5D" w:themeColor="accent6"/>
      </w:tblBorders>
    </w:tblPr>
    <w:tcPr>
      <w:shd w:val="clear" w:color="auto" w:fill="E2D5D5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3EEEE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7DDDD" w:themeFill="accent6" w:themeFillTint="33"/>
      </w:tcPr>
    </w:tblStylePr>
    <w:tblStylePr w:type="band1Vert">
      <w:tblPr/>
      <w:tcPr>
        <w:shd w:val="clear" w:color="auto" w:fill="C4ABAB" w:themeFill="accent6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4ABAB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8CFC1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D34817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D34817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D34817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D34817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19F82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F19F82" w:themeFill="accent1" w:themeFillTint="7F"/>
      </w:tcPr>
    </w:tblStylePr>
  </w:style>
  <w:style w:type="table" w:styleId="MediumGrid3-Accent2">
    <w:name w:val="Medium Grid 3 Accent 2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1C1BC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B2D1F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B2D1F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2D1F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2D1F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E48478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E48478" w:themeFill="accent2" w:themeFillTint="7F"/>
      </w:tcPr>
    </w:tblStylePr>
  </w:style>
  <w:style w:type="table" w:styleId="MediumGrid3-Accent3">
    <w:name w:val="Medium Grid 3 Accent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8E2DA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28E6A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28E6A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28E6A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28E6A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0C6B4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D0C6B4" w:themeFill="accent3" w:themeFillTint="7F"/>
      </w:tcPr>
    </w:tblStylePr>
  </w:style>
  <w:style w:type="table" w:styleId="MediumGrid3-Accent4">
    <w:name w:val="Medium Grid 3 Accent 4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D7D2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56251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56251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56251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56251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AEA4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DAEA4" w:themeFill="accent4" w:themeFillTint="7F"/>
      </w:tcPr>
    </w:tblStylePr>
  </w:style>
  <w:style w:type="table" w:styleId="MediumGrid3-Accent5">
    <w:name w:val="Medium Grid 3 Accent 5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3E0E0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18485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18485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18485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18485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8C1C1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8C1C1" w:themeFill="accent5" w:themeFillTint="7F"/>
      </w:tcPr>
    </w:tblStylePr>
  </w:style>
  <w:style w:type="table" w:styleId="MediumGrid3-Accent6">
    <w:name w:val="Medium Grid 3 Accent 6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2D5D5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55D5D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55D5D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55D5D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55D5D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4ABAB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4ABAB" w:themeFill="accent6" w:themeFillTint="7F"/>
      </w:tcPr>
    </w:tblStylePr>
  </w:style>
  <w:style w:type="table" w:styleId="DarkList">
    <w:name w:val="Dark List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D34817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8230B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D351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D351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D351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D3511" w:themeFill="accent1" w:themeFillShade="BF"/>
      </w:tcPr>
    </w:tblStylePr>
  </w:style>
  <w:style w:type="table" w:styleId="DarkList-Accent2">
    <w:name w:val="Dark List Accent 2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9B2D1F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C160F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32117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32117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32117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32117" w:themeFill="accent2" w:themeFillShade="BF"/>
      </w:tcPr>
    </w:tblStylePr>
  </w:style>
  <w:style w:type="table" w:styleId="DarkList-Accent3">
    <w:name w:val="Dark List Accent 3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A28E6A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24633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B6A4D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B6A4D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6A4D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6A4D" w:themeFill="accent3" w:themeFillShade="BF"/>
      </w:tcPr>
    </w:tblStylePr>
  </w:style>
  <w:style w:type="table" w:styleId="DarkList-Accent4">
    <w:name w:val="Dark List Accent 4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956251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A3028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6F493C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6F493C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F493C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F493C" w:themeFill="accent4" w:themeFillShade="BF"/>
      </w:tcPr>
    </w:tblStylePr>
  </w:style>
  <w:style w:type="table" w:styleId="DarkList-Accent5">
    <w:name w:val="Dark List Accent 5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918485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84141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6D6262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6D6262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D6262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D6262" w:themeFill="accent5" w:themeFillShade="BF"/>
      </w:tcPr>
    </w:tblStylePr>
  </w:style>
  <w:style w:type="table" w:styleId="DarkList-Accent6">
    <w:name w:val="Dark List Accent 6"/>
    <w:basedOn w:val="TableNormal"/>
    <w:uiPriority w:val="70"/>
    <w:rPr>
      <w:color w:val="FFFFFF" w:themeColor="background1"/>
    </w:rPr>
    <w:tblPr>
      <w:tblStyleRowBandSize w:val="1"/>
      <w:tblStyleColBandSize w:val="1"/>
    </w:tblPr>
    <w:tcPr>
      <w:shd w:val="clear" w:color="auto" w:fill="855D5D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22E2E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634545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634545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34545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34545" w:themeFill="accent6" w:themeFillShade="BF"/>
      </w:tcPr>
    </w:tblStylePr>
  </w:style>
  <w:style w:type="table" w:styleId="ColorfulShading">
    <w:name w:val="Colorful Shading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9B2D1F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2D1F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9B2D1F" w:themeColor="accent2"/>
        <w:left w:val="single" w:sz="4" w:space="0" w:color="D34817" w:themeColor="accent1"/>
        <w:bottom w:val="single" w:sz="4" w:space="0" w:color="D34817" w:themeColor="accent1"/>
        <w:right w:val="single" w:sz="4" w:space="0" w:color="D34817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CECE6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2D1F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E2A0D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7E2A0D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E2A0D" w:themeFill="accent1" w:themeFillShade="99"/>
      </w:tcPr>
    </w:tblStylePr>
    <w:tblStylePr w:type="band1Vert">
      <w:tblPr/>
      <w:tcPr>
        <w:shd w:val="clear" w:color="auto" w:fill="F4B29B" w:themeFill="accent1" w:themeFillTint="66"/>
      </w:tcPr>
    </w:tblStylePr>
    <w:tblStylePr w:type="band1Horz">
      <w:tblPr/>
      <w:tcPr>
        <w:shd w:val="clear" w:color="auto" w:fill="F19F82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9B2D1F" w:themeColor="accent2"/>
        <w:left w:val="single" w:sz="4" w:space="0" w:color="9B2D1F" w:themeColor="accent2"/>
        <w:bottom w:val="single" w:sz="4" w:space="0" w:color="9B2D1F" w:themeColor="accent2"/>
        <w:right w:val="single" w:sz="4" w:space="0" w:color="9B2D1F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9E6E4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2D1F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C1A12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5C1A12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C1A12" w:themeFill="accent2" w:themeFillShade="99"/>
      </w:tcPr>
    </w:tblStylePr>
    <w:tblStylePr w:type="band1Vert">
      <w:tblPr/>
      <w:tcPr>
        <w:shd w:val="clear" w:color="auto" w:fill="E99C92" w:themeFill="accent2" w:themeFillTint="66"/>
      </w:tcPr>
    </w:tblStylePr>
    <w:tblStylePr w:type="band1Horz">
      <w:tblPr/>
      <w:tcPr>
        <w:shd w:val="clear" w:color="auto" w:fill="E48478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956251" w:themeColor="accent4"/>
        <w:left w:val="single" w:sz="4" w:space="0" w:color="A28E6A" w:themeColor="accent3"/>
        <w:bottom w:val="single" w:sz="4" w:space="0" w:color="A28E6A" w:themeColor="accent3"/>
        <w:right w:val="single" w:sz="4" w:space="0" w:color="A28E6A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3F0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56251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2553D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62553D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2553D" w:themeFill="accent3" w:themeFillShade="99"/>
      </w:tcPr>
    </w:tblStylePr>
    <w:tblStylePr w:type="band1Vert">
      <w:tblPr/>
      <w:tcPr>
        <w:shd w:val="clear" w:color="auto" w:fill="D9D1C3" w:themeFill="accent3" w:themeFillTint="66"/>
      </w:tcPr>
    </w:tblStylePr>
    <w:tblStylePr w:type="band1Horz">
      <w:tblPr/>
      <w:tcPr>
        <w:shd w:val="clear" w:color="auto" w:fill="D0C6B4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A28E6A" w:themeColor="accent3"/>
        <w:left w:val="single" w:sz="4" w:space="0" w:color="956251" w:themeColor="accent4"/>
        <w:bottom w:val="single" w:sz="4" w:space="0" w:color="956251" w:themeColor="accent4"/>
        <w:right w:val="single" w:sz="4" w:space="0" w:color="956251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EFED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A28E6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93A30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593A30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93A30" w:themeFill="accent4" w:themeFillShade="99"/>
      </w:tcPr>
    </w:tblStylePr>
    <w:tblStylePr w:type="band1Vert">
      <w:tblPr/>
      <w:tcPr>
        <w:shd w:val="clear" w:color="auto" w:fill="D7BEB6" w:themeFill="accent4" w:themeFillTint="66"/>
      </w:tcPr>
    </w:tblStylePr>
    <w:tblStylePr w:type="band1Horz">
      <w:tblPr/>
      <w:tcPr>
        <w:shd w:val="clear" w:color="auto" w:fill="CDAEA4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855D5D" w:themeColor="accent6"/>
        <w:left w:val="single" w:sz="4" w:space="0" w:color="918485" w:themeColor="accent5"/>
        <w:bottom w:val="single" w:sz="4" w:space="0" w:color="918485" w:themeColor="accent5"/>
        <w:right w:val="single" w:sz="4" w:space="0" w:color="918485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4F2F2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55D5D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74E4F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574E4F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4E4F" w:themeFill="accent5" w:themeFillShade="99"/>
      </w:tcPr>
    </w:tblStylePr>
    <w:tblStylePr w:type="band1Vert">
      <w:tblPr/>
      <w:tcPr>
        <w:shd w:val="clear" w:color="auto" w:fill="D3CDCE" w:themeFill="accent5" w:themeFillTint="66"/>
      </w:tcPr>
    </w:tblStylePr>
    <w:tblStylePr w:type="band1Horz">
      <w:tblPr/>
      <w:tcPr>
        <w:shd w:val="clear" w:color="auto" w:fill="C8C1C1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Pr>
      <w:color w:val="000000" w:themeColor="text1"/>
    </w:rPr>
    <w:tblPr>
      <w:tblBorders>
        <w:top w:val="single" w:sz="24" w:space="0" w:color="918485" w:themeColor="accent5"/>
        <w:left w:val="single" w:sz="4" w:space="0" w:color="855D5D" w:themeColor="accent6"/>
        <w:bottom w:val="single" w:sz="4" w:space="0" w:color="855D5D" w:themeColor="accent6"/>
        <w:right w:val="single" w:sz="4" w:space="0" w:color="855D5D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3EEEE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18485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F3737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F3737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F3737" w:themeFill="accent6" w:themeFillShade="99"/>
      </w:tcPr>
    </w:tblStylePr>
    <w:tblStylePr w:type="band1Vert">
      <w:tblPr/>
      <w:tcPr>
        <w:shd w:val="clear" w:color="auto" w:fill="D0BCBC" w:themeFill="accent6" w:themeFillTint="66"/>
      </w:tcPr>
    </w:tblStylePr>
    <w:tblStylePr w:type="band1Horz">
      <w:tblPr/>
      <w:tcPr>
        <w:shd w:val="clear" w:color="auto" w:fill="C4ABAB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B2318" w:themeFill="accent2" w:themeFillShade="CC"/>
      </w:tcPr>
    </w:tblStylePr>
    <w:tblStylePr w:type="lastRow">
      <w:rPr>
        <w:b/>
        <w:bCs/>
        <w:color w:val="7B231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CECE6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B2318" w:themeFill="accent2" w:themeFillShade="CC"/>
      </w:tcPr>
    </w:tblStylePr>
    <w:tblStylePr w:type="lastRow">
      <w:rPr>
        <w:b/>
        <w:bCs/>
        <w:color w:val="7B231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8CFC1" w:themeFill="accent1" w:themeFillTint="3F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styleId="ColorfulList-Accent2">
    <w:name w:val="Colorful List Accent 2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9E6E4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B2318" w:themeFill="accent2" w:themeFillShade="CC"/>
      </w:tcPr>
    </w:tblStylePr>
    <w:tblStylePr w:type="lastRow">
      <w:rPr>
        <w:b/>
        <w:bCs/>
        <w:color w:val="7B231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1C1BC" w:themeFill="accent2" w:themeFillTint="3F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styleId="ColorfulList-Accent3">
    <w:name w:val="Colorful List Accent 3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5F3F0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74E40" w:themeFill="accent4" w:themeFillShade="CC"/>
      </w:tcPr>
    </w:tblStylePr>
    <w:tblStylePr w:type="lastRow">
      <w:rPr>
        <w:b/>
        <w:bCs/>
        <w:color w:val="774E40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8E2DA" w:themeFill="accent3" w:themeFillTint="3F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styleId="ColorfulList-Accent4">
    <w:name w:val="Colorful List Accent 4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5EFED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837252" w:themeFill="accent3" w:themeFillShade="CC"/>
      </w:tcPr>
    </w:tblStylePr>
    <w:tblStylePr w:type="lastRow">
      <w:rPr>
        <w:b/>
        <w:bCs/>
        <w:color w:val="837252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D7D2" w:themeFill="accent4" w:themeFillTint="3F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styleId="ColorfulList-Accent5">
    <w:name w:val="Colorful List Accent 5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4F2F2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A4A4A" w:themeFill="accent6" w:themeFillShade="CC"/>
      </w:tcPr>
    </w:tblStylePr>
    <w:tblStylePr w:type="lastRow">
      <w:rPr>
        <w:b/>
        <w:bCs/>
        <w:color w:val="6A4A4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E0E0" w:themeFill="accent5" w:themeFillTint="3F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styleId="ColorfulList-Accent6">
    <w:name w:val="Colorful List Accent 6"/>
    <w:basedOn w:val="TableNormal"/>
    <w:uiPriority w:val="72"/>
    <w:qFormat/>
    <w:rPr>
      <w:color w:val="000000" w:themeColor="text1"/>
    </w:rPr>
    <w:tblPr>
      <w:tblStyleRowBandSize w:val="1"/>
      <w:tblStyleColBandSize w:val="1"/>
    </w:tblPr>
    <w:tcPr>
      <w:shd w:val="clear" w:color="auto" w:fill="F3EEEE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46869" w:themeFill="accent5" w:themeFillShade="CC"/>
      </w:tcPr>
    </w:tblStylePr>
    <w:tblStylePr w:type="lastRow">
      <w:rPr>
        <w:b/>
        <w:bCs/>
        <w:color w:val="746869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2D5D5" w:themeFill="accent6" w:themeFillTint="3F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styleId="ColorfulGrid">
    <w:name w:val="Colorful Grid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F9D8CD" w:themeFill="accent1" w:themeFillTint="33"/>
    </w:tcPr>
    <w:tblStylePr w:type="firstRow">
      <w:rPr>
        <w:b/>
        <w:bCs/>
      </w:rPr>
      <w:tblPr/>
      <w:tcPr>
        <w:shd w:val="clear" w:color="auto" w:fill="F4B29B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4B29B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9D351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9D3511" w:themeFill="accent1" w:themeFillShade="BF"/>
      </w:tcPr>
    </w:tblStylePr>
    <w:tblStylePr w:type="band1Vert">
      <w:tblPr/>
      <w:tcPr>
        <w:shd w:val="clear" w:color="auto" w:fill="F19F82" w:themeFill="accent1" w:themeFillTint="7F"/>
      </w:tcPr>
    </w:tblStylePr>
    <w:tblStylePr w:type="band1Horz">
      <w:tblPr/>
      <w:tcPr>
        <w:shd w:val="clear" w:color="auto" w:fill="F19F82" w:themeFill="accent1" w:themeFillTint="7F"/>
      </w:tcPr>
    </w:tblStylePr>
  </w:style>
  <w:style w:type="table" w:styleId="ColorfulGrid-Accent2">
    <w:name w:val="Colorful Grid Accent 2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F4CDC8" w:themeFill="accent2" w:themeFillTint="33"/>
    </w:tcPr>
    <w:tblStylePr w:type="firstRow">
      <w:rPr>
        <w:b/>
        <w:bCs/>
      </w:rPr>
      <w:tblPr/>
      <w:tcPr>
        <w:shd w:val="clear" w:color="auto" w:fill="E99C92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99C92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732117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732117" w:themeFill="accent2" w:themeFillShade="BF"/>
      </w:tcPr>
    </w:tblStylePr>
    <w:tblStylePr w:type="band1Vert">
      <w:tblPr/>
      <w:tcPr>
        <w:shd w:val="clear" w:color="auto" w:fill="E48478" w:themeFill="accent2" w:themeFillTint="7F"/>
      </w:tcPr>
    </w:tblStylePr>
    <w:tblStylePr w:type="band1Horz">
      <w:tblPr/>
      <w:tcPr>
        <w:shd w:val="clear" w:color="auto" w:fill="E48478" w:themeFill="accent2" w:themeFillTint="7F"/>
      </w:tcPr>
    </w:tblStylePr>
  </w:style>
  <w:style w:type="table" w:styleId="ColorfulGrid-Accent3">
    <w:name w:val="Colorful Grid Accent 3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CE8E1" w:themeFill="accent3" w:themeFillTint="33"/>
    </w:tcPr>
    <w:tblStylePr w:type="firstRow">
      <w:rPr>
        <w:b/>
        <w:bCs/>
      </w:rPr>
      <w:tblPr/>
      <w:tcPr>
        <w:shd w:val="clear" w:color="auto" w:fill="D9D1C3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9D1C3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B6A4D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B6A4D" w:themeFill="accent3" w:themeFillShade="BF"/>
      </w:tcPr>
    </w:tblStylePr>
    <w:tblStylePr w:type="band1Vert">
      <w:tblPr/>
      <w:tcPr>
        <w:shd w:val="clear" w:color="auto" w:fill="D0C6B4" w:themeFill="accent3" w:themeFillTint="7F"/>
      </w:tcPr>
    </w:tblStylePr>
    <w:tblStylePr w:type="band1Horz">
      <w:tblPr/>
      <w:tcPr>
        <w:shd w:val="clear" w:color="auto" w:fill="D0C6B4" w:themeFill="accent3" w:themeFillTint="7F"/>
      </w:tcPr>
    </w:tblStylePr>
  </w:style>
  <w:style w:type="table" w:styleId="ColorfulGrid-Accent4">
    <w:name w:val="Colorful Grid Accent 4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BDEDA" w:themeFill="accent4" w:themeFillTint="33"/>
    </w:tcPr>
    <w:tblStylePr w:type="firstRow">
      <w:rPr>
        <w:b/>
        <w:bCs/>
      </w:rPr>
      <w:tblPr/>
      <w:tcPr>
        <w:shd w:val="clear" w:color="auto" w:fill="D7BEB6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7BEB6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6F493C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6F493C" w:themeFill="accent4" w:themeFillShade="BF"/>
      </w:tcPr>
    </w:tblStylePr>
    <w:tblStylePr w:type="band1Vert">
      <w:tblPr/>
      <w:tcPr>
        <w:shd w:val="clear" w:color="auto" w:fill="CDAEA4" w:themeFill="accent4" w:themeFillTint="7F"/>
      </w:tcPr>
    </w:tblStylePr>
    <w:tblStylePr w:type="band1Horz">
      <w:tblPr/>
      <w:tcPr>
        <w:shd w:val="clear" w:color="auto" w:fill="CDAEA4" w:themeFill="accent4" w:themeFillTint="7F"/>
      </w:tcPr>
    </w:tblStylePr>
  </w:style>
  <w:style w:type="table" w:styleId="ColorfulGrid-Accent5">
    <w:name w:val="Colorful Grid Accent 5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9E6E6" w:themeFill="accent5" w:themeFillTint="33"/>
    </w:tcPr>
    <w:tblStylePr w:type="firstRow">
      <w:rPr>
        <w:b/>
        <w:bCs/>
      </w:rPr>
      <w:tblPr/>
      <w:tcPr>
        <w:shd w:val="clear" w:color="auto" w:fill="D3CDCE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3CDCE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6D6262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6D6262" w:themeFill="accent5" w:themeFillShade="BF"/>
      </w:tcPr>
    </w:tblStylePr>
    <w:tblStylePr w:type="band1Vert">
      <w:tblPr/>
      <w:tcPr>
        <w:shd w:val="clear" w:color="auto" w:fill="C8C1C1" w:themeFill="accent5" w:themeFillTint="7F"/>
      </w:tcPr>
    </w:tblStylePr>
    <w:tblStylePr w:type="band1Horz">
      <w:tblPr/>
      <w:tcPr>
        <w:shd w:val="clear" w:color="auto" w:fill="C8C1C1" w:themeFill="accent5" w:themeFillTint="7F"/>
      </w:tcPr>
    </w:tblStylePr>
  </w:style>
  <w:style w:type="table" w:styleId="ColorfulGrid-Accent6">
    <w:name w:val="Colorful Grid Accent 6"/>
    <w:basedOn w:val="TableNormal"/>
    <w:uiPriority w:val="73"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7DDDD" w:themeFill="accent6" w:themeFillTint="33"/>
    </w:tcPr>
    <w:tblStylePr w:type="firstRow">
      <w:rPr>
        <w:b/>
        <w:bCs/>
      </w:rPr>
      <w:tblPr/>
      <w:tcPr>
        <w:shd w:val="clear" w:color="auto" w:fill="D0BCBC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0BCBC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634545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634545" w:themeFill="accent6" w:themeFillShade="BF"/>
      </w:tcPr>
    </w:tblStylePr>
    <w:tblStylePr w:type="band1Vert">
      <w:tblPr/>
      <w:tcPr>
        <w:shd w:val="clear" w:color="auto" w:fill="C4ABAB" w:themeFill="accent6" w:themeFillTint="7F"/>
      </w:tcPr>
    </w:tblStylePr>
    <w:tblStylePr w:type="band1Horz">
      <w:tblPr/>
      <w:tcPr>
        <w:shd w:val="clear" w:color="auto" w:fill="C4ABAB" w:themeFill="accent6" w:themeFillTint="7F"/>
      </w:tcPr>
    </w:tblStylePr>
  </w:style>
  <w:style w:type="character" w:customStyle="1" w:styleId="TitleChar">
    <w:name w:val="Title Char"/>
    <w:basedOn w:val="DefaultParagraphFont"/>
    <w:link w:val="Title"/>
    <w:uiPriority w:val="10"/>
    <w:rsid w:val="003B35E8"/>
    <w:rPr>
      <w:rFonts w:asciiTheme="majorHAnsi" w:eastAsiaTheme="majorEastAsia" w:hAnsiTheme="majorHAnsi" w:cstheme="majorBidi"/>
      <w:color w:val="4E4A4A" w:themeColor="text2" w:themeShade="BF"/>
      <w:spacing w:val="5"/>
      <w:sz w:val="52"/>
      <w:szCs w:val="52"/>
    </w:rPr>
  </w:style>
  <w:style w:type="character" w:styleId="PlaceholderText">
    <w:name w:val="Placeholder Text"/>
    <w:basedOn w:val="DefaultParagraphFont"/>
    <w:uiPriority w:val="99"/>
    <w:semiHidden/>
    <w:rPr>
      <w:color w:val="7B6A4D" w:themeColor="accent3" w:themeShade="BF"/>
    </w:rPr>
  </w:style>
  <w:style w:type="character" w:customStyle="1" w:styleId="HeaderChar">
    <w:name w:val="Header Char"/>
    <w:basedOn w:val="DefaultParagraphFont"/>
    <w:link w:val="Header"/>
    <w:uiPriority w:val="99"/>
    <w:rPr>
      <w:color w:val="000000" w:themeColor="text1"/>
      <w:sz w:val="20"/>
    </w:rPr>
  </w:style>
  <w:style w:type="character" w:customStyle="1" w:styleId="FooterChar">
    <w:name w:val="Footer Char"/>
    <w:basedOn w:val="DefaultParagraphFont"/>
    <w:link w:val="Footer"/>
    <w:uiPriority w:val="99"/>
    <w:rPr>
      <w:color w:val="D34817" w:themeColor="accent1"/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color w:val="auto"/>
      <w:sz w:val="20"/>
      <w:szCs w:val="20"/>
      <w:lang w:eastAsia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="Segoe UI" w:hAnsi="Segoe UI" w:cs="Segoe UI"/>
      <w:color w:val="000000" w:themeColor="text1"/>
      <w:sz w:val="20"/>
    </w:rPr>
  </w:style>
  <w:style w:type="character" w:customStyle="1" w:styleId="Heading1Char">
    <w:name w:val="Heading 1 Char"/>
    <w:basedOn w:val="DefaultParagraphFont"/>
    <w:link w:val="Heading1"/>
    <w:uiPriority w:val="9"/>
    <w:rsid w:val="003B35E8"/>
    <w:rPr>
      <w:rFonts w:asciiTheme="majorHAnsi" w:eastAsiaTheme="majorEastAsia" w:hAnsiTheme="majorHAnsi" w:cstheme="majorBidi"/>
      <w:b/>
      <w:bCs/>
      <w:color w:val="9D351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3B35E8"/>
    <w:rPr>
      <w:rFonts w:asciiTheme="majorHAnsi" w:eastAsiaTheme="majorEastAsia" w:hAnsiTheme="majorHAnsi" w:cstheme="majorBidi"/>
      <w:b/>
      <w:bCs/>
      <w:color w:val="D34817" w:themeColor="accent1"/>
      <w:sz w:val="26"/>
      <w:szCs w:val="26"/>
    </w:rPr>
  </w:style>
  <w:style w:type="paragraph" w:customStyle="1" w:styleId="Bibliography1">
    <w:name w:val="Bibliography1"/>
    <w:basedOn w:val="Normal"/>
    <w:next w:val="Normal"/>
    <w:uiPriority w:val="37"/>
    <w:semiHidden/>
  </w:style>
  <w:style w:type="character" w:customStyle="1" w:styleId="BodyTextChar">
    <w:name w:val="Body Text Char"/>
    <w:basedOn w:val="DefaultParagraphFont"/>
    <w:link w:val="BodyText"/>
    <w:uiPriority w:val="99"/>
    <w:semiHidden/>
    <w:rPr>
      <w:color w:val="000000" w:themeColor="text1"/>
      <w:sz w:val="20"/>
    </w:rPr>
  </w:style>
  <w:style w:type="character" w:customStyle="1" w:styleId="BodyText2Char">
    <w:name w:val="Body Text 2 Char"/>
    <w:basedOn w:val="DefaultParagraphFont"/>
    <w:link w:val="BodyText2"/>
    <w:uiPriority w:val="99"/>
    <w:semiHidden/>
    <w:rPr>
      <w:color w:val="000000" w:themeColor="text1"/>
      <w:sz w:val="20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qFormat/>
    <w:rPr>
      <w:color w:val="000000" w:themeColor="text1"/>
      <w:sz w:val="20"/>
      <w:szCs w:val="16"/>
    </w:r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Pr>
      <w:color w:val="000000" w:themeColor="text1"/>
      <w:sz w:val="20"/>
    </w:r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Pr>
      <w:color w:val="000000" w:themeColor="text1"/>
      <w:sz w:val="20"/>
    </w:r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Pr>
      <w:color w:val="000000" w:themeColor="text1"/>
      <w:sz w:val="20"/>
    </w:r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Pr>
      <w:color w:val="000000" w:themeColor="text1"/>
      <w:sz w:val="20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Pr>
      <w:color w:val="000000" w:themeColor="text1"/>
      <w:sz w:val="20"/>
      <w:szCs w:val="16"/>
    </w:rPr>
  </w:style>
  <w:style w:type="character" w:customStyle="1" w:styleId="BookTitle1">
    <w:name w:val="Book Title1"/>
    <w:basedOn w:val="DefaultParagraphFont"/>
    <w:uiPriority w:val="33"/>
    <w:semiHidden/>
    <w:rPr>
      <w:b/>
      <w:bCs/>
      <w:i/>
      <w:iCs/>
      <w:spacing w:val="5"/>
    </w:rPr>
  </w:style>
  <w:style w:type="character" w:customStyle="1" w:styleId="ClosingChar">
    <w:name w:val="Closing Char"/>
    <w:basedOn w:val="DefaultParagraphFont"/>
    <w:link w:val="Closing"/>
    <w:uiPriority w:val="2"/>
    <w:semiHidden/>
  </w:style>
  <w:style w:type="character" w:customStyle="1" w:styleId="CommentSubjectChar">
    <w:name w:val="Comment Subject Char"/>
    <w:basedOn w:val="CommentTextChar"/>
    <w:link w:val="CommentSubject"/>
    <w:uiPriority w:val="99"/>
    <w:semiHidden/>
    <w:rPr>
      <w:b/>
      <w:bCs/>
      <w:color w:val="auto"/>
      <w:sz w:val="20"/>
      <w:szCs w:val="20"/>
      <w:lang w:eastAsia="en-US"/>
    </w:rPr>
  </w:style>
  <w:style w:type="character" w:customStyle="1" w:styleId="DateChar">
    <w:name w:val="Date Char"/>
    <w:basedOn w:val="DefaultParagraphFont"/>
    <w:link w:val="Date"/>
    <w:uiPriority w:val="1"/>
    <w:semiHidden/>
  </w:style>
  <w:style w:type="character" w:customStyle="1" w:styleId="DocumentMapChar">
    <w:name w:val="Document Map Char"/>
    <w:basedOn w:val="DefaultParagraphFont"/>
    <w:link w:val="DocumentMap"/>
    <w:uiPriority w:val="99"/>
    <w:semiHidden/>
    <w:rPr>
      <w:rFonts w:ascii="Segoe UI" w:hAnsi="Segoe UI" w:cs="Segoe UI"/>
      <w:color w:val="000000" w:themeColor="text1"/>
      <w:sz w:val="20"/>
      <w:szCs w:val="16"/>
    </w:rPr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Pr>
      <w:color w:val="000000" w:themeColor="text1"/>
      <w:sz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Pr>
      <w:color w:val="000000" w:themeColor="text1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Pr>
      <w:color w:val="000000" w:themeColor="text1"/>
      <w:sz w:val="20"/>
      <w:szCs w:val="20"/>
    </w:rPr>
  </w:style>
  <w:style w:type="table" w:customStyle="1" w:styleId="GridTable1Light1">
    <w:name w:val="Grid Table 1 Light1"/>
    <w:basedOn w:val="TableNormal"/>
    <w:uiPriority w:val="46"/>
    <w:tblPr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11">
    <w:name w:val="Grid Table 1 Light - Accent 11"/>
    <w:basedOn w:val="TableNormal"/>
    <w:uiPriority w:val="46"/>
    <w:tblPr>
      <w:tblBorders>
        <w:top w:val="single" w:sz="4" w:space="0" w:color="F4B29B" w:themeColor="accent1" w:themeTint="66"/>
        <w:left w:val="single" w:sz="4" w:space="0" w:color="F4B29B" w:themeColor="accent1" w:themeTint="66"/>
        <w:bottom w:val="single" w:sz="4" w:space="0" w:color="F4B29B" w:themeColor="accent1" w:themeTint="66"/>
        <w:right w:val="single" w:sz="4" w:space="0" w:color="F4B29B" w:themeColor="accent1" w:themeTint="66"/>
        <w:insideH w:val="single" w:sz="4" w:space="0" w:color="F4B29B" w:themeColor="accent1" w:themeTint="66"/>
        <w:insideV w:val="single" w:sz="4" w:space="0" w:color="F4B29B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EE8C69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EE8C69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21">
    <w:name w:val="Grid Table 1 Light - Accent 21"/>
    <w:basedOn w:val="TableNormal"/>
    <w:uiPriority w:val="46"/>
    <w:tblPr>
      <w:tblBorders>
        <w:top w:val="single" w:sz="4" w:space="0" w:color="E99C92" w:themeColor="accent2" w:themeTint="66"/>
        <w:left w:val="single" w:sz="4" w:space="0" w:color="E99C92" w:themeColor="accent2" w:themeTint="66"/>
        <w:bottom w:val="single" w:sz="4" w:space="0" w:color="E99C92" w:themeColor="accent2" w:themeTint="66"/>
        <w:right w:val="single" w:sz="4" w:space="0" w:color="E99C92" w:themeColor="accent2" w:themeTint="66"/>
        <w:insideH w:val="single" w:sz="4" w:space="0" w:color="E99C92" w:themeColor="accent2" w:themeTint="66"/>
        <w:insideV w:val="single" w:sz="4" w:space="0" w:color="E99C92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DE6A5C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DE6A5C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31">
    <w:name w:val="Grid Table 1 Light - Accent 31"/>
    <w:basedOn w:val="TableNormal"/>
    <w:uiPriority w:val="46"/>
    <w:tblPr>
      <w:tblBorders>
        <w:top w:val="single" w:sz="4" w:space="0" w:color="D9D1C3" w:themeColor="accent3" w:themeTint="66"/>
        <w:left w:val="single" w:sz="4" w:space="0" w:color="D9D1C3" w:themeColor="accent3" w:themeTint="66"/>
        <w:bottom w:val="single" w:sz="4" w:space="0" w:color="D9D1C3" w:themeColor="accent3" w:themeTint="66"/>
        <w:right w:val="single" w:sz="4" w:space="0" w:color="D9D1C3" w:themeColor="accent3" w:themeTint="66"/>
        <w:insideH w:val="single" w:sz="4" w:space="0" w:color="D9D1C3" w:themeColor="accent3" w:themeTint="66"/>
        <w:insideV w:val="single" w:sz="4" w:space="0" w:color="D9D1C3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C7BBA5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7BBA5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41">
    <w:name w:val="Grid Table 1 Light - Accent 41"/>
    <w:basedOn w:val="TableNormal"/>
    <w:uiPriority w:val="46"/>
    <w:tblPr>
      <w:tblBorders>
        <w:top w:val="single" w:sz="4" w:space="0" w:color="D7BEB6" w:themeColor="accent4" w:themeTint="66"/>
        <w:left w:val="single" w:sz="4" w:space="0" w:color="D7BEB6" w:themeColor="accent4" w:themeTint="66"/>
        <w:bottom w:val="single" w:sz="4" w:space="0" w:color="D7BEB6" w:themeColor="accent4" w:themeTint="66"/>
        <w:right w:val="single" w:sz="4" w:space="0" w:color="D7BEB6" w:themeColor="accent4" w:themeTint="66"/>
        <w:insideH w:val="single" w:sz="4" w:space="0" w:color="D7BEB6" w:themeColor="accent4" w:themeTint="66"/>
        <w:insideV w:val="single" w:sz="4" w:space="0" w:color="D7BEB6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C39E92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39E9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51">
    <w:name w:val="Grid Table 1 Light - Accent 51"/>
    <w:basedOn w:val="TableNormal"/>
    <w:uiPriority w:val="46"/>
    <w:tblPr>
      <w:tblBorders>
        <w:top w:val="single" w:sz="4" w:space="0" w:color="D3CDCE" w:themeColor="accent5" w:themeTint="66"/>
        <w:left w:val="single" w:sz="4" w:space="0" w:color="D3CDCE" w:themeColor="accent5" w:themeTint="66"/>
        <w:bottom w:val="single" w:sz="4" w:space="0" w:color="D3CDCE" w:themeColor="accent5" w:themeTint="66"/>
        <w:right w:val="single" w:sz="4" w:space="0" w:color="D3CDCE" w:themeColor="accent5" w:themeTint="66"/>
        <w:insideH w:val="single" w:sz="4" w:space="0" w:color="D3CDCE" w:themeColor="accent5" w:themeTint="66"/>
        <w:insideV w:val="single" w:sz="4" w:space="0" w:color="D3CDCE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BDB5B5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DB5B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61">
    <w:name w:val="Grid Table 1 Light - Accent 61"/>
    <w:basedOn w:val="TableNormal"/>
    <w:uiPriority w:val="46"/>
    <w:tblPr>
      <w:tblBorders>
        <w:top w:val="single" w:sz="4" w:space="0" w:color="D0BCBC" w:themeColor="accent6" w:themeTint="66"/>
        <w:left w:val="single" w:sz="4" w:space="0" w:color="D0BCBC" w:themeColor="accent6" w:themeTint="66"/>
        <w:bottom w:val="single" w:sz="4" w:space="0" w:color="D0BCBC" w:themeColor="accent6" w:themeTint="66"/>
        <w:right w:val="single" w:sz="4" w:space="0" w:color="D0BCBC" w:themeColor="accent6" w:themeTint="66"/>
        <w:insideH w:val="single" w:sz="4" w:space="0" w:color="D0BCBC" w:themeColor="accent6" w:themeTint="66"/>
        <w:insideV w:val="single" w:sz="4" w:space="0" w:color="D0BCBC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B89A9A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89A9A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21">
    <w:name w:val="Grid Table 21"/>
    <w:basedOn w:val="TableNormal"/>
    <w:uiPriority w:val="47"/>
    <w:tblPr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2-Accent11">
    <w:name w:val="Grid Table 2 - Accent 11"/>
    <w:basedOn w:val="TableNormal"/>
    <w:uiPriority w:val="47"/>
    <w:tblPr>
      <w:tblBorders>
        <w:top w:val="single" w:sz="2" w:space="0" w:color="EE8C69" w:themeColor="accent1" w:themeTint="99"/>
        <w:bottom w:val="single" w:sz="2" w:space="0" w:color="EE8C69" w:themeColor="accent1" w:themeTint="99"/>
        <w:insideH w:val="single" w:sz="2" w:space="0" w:color="EE8C69" w:themeColor="accent1" w:themeTint="99"/>
        <w:insideV w:val="single" w:sz="2" w:space="0" w:color="EE8C69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EE8C69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EE8C69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GridTable2-Accent21">
    <w:name w:val="Grid Table 2 - Accent 21"/>
    <w:basedOn w:val="TableNormal"/>
    <w:uiPriority w:val="47"/>
    <w:tblPr>
      <w:tblBorders>
        <w:top w:val="single" w:sz="2" w:space="0" w:color="DE6A5C" w:themeColor="accent2" w:themeTint="99"/>
        <w:bottom w:val="single" w:sz="2" w:space="0" w:color="DE6A5C" w:themeColor="accent2" w:themeTint="99"/>
        <w:insideH w:val="single" w:sz="2" w:space="0" w:color="DE6A5C" w:themeColor="accent2" w:themeTint="99"/>
        <w:insideV w:val="single" w:sz="2" w:space="0" w:color="DE6A5C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DE6A5C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DE6A5C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GridTable2-Accent31">
    <w:name w:val="Grid Table 2 - Accent 31"/>
    <w:basedOn w:val="TableNormal"/>
    <w:uiPriority w:val="47"/>
    <w:tblPr>
      <w:tblBorders>
        <w:top w:val="single" w:sz="2" w:space="0" w:color="C7BBA5" w:themeColor="accent3" w:themeTint="99"/>
        <w:bottom w:val="single" w:sz="2" w:space="0" w:color="C7BBA5" w:themeColor="accent3" w:themeTint="99"/>
        <w:insideH w:val="single" w:sz="2" w:space="0" w:color="C7BBA5" w:themeColor="accent3" w:themeTint="99"/>
        <w:insideV w:val="single" w:sz="2" w:space="0" w:color="C7BBA5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7BBA5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7BBA5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GridTable2-Accent41">
    <w:name w:val="Grid Table 2 - Accent 41"/>
    <w:basedOn w:val="TableNormal"/>
    <w:uiPriority w:val="47"/>
    <w:tblPr>
      <w:tblBorders>
        <w:top w:val="single" w:sz="2" w:space="0" w:color="C39E92" w:themeColor="accent4" w:themeTint="99"/>
        <w:bottom w:val="single" w:sz="2" w:space="0" w:color="C39E92" w:themeColor="accent4" w:themeTint="99"/>
        <w:insideH w:val="single" w:sz="2" w:space="0" w:color="C39E92" w:themeColor="accent4" w:themeTint="99"/>
        <w:insideV w:val="single" w:sz="2" w:space="0" w:color="C39E92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39E92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39E92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GridTable2-Accent51">
    <w:name w:val="Grid Table 2 - Accent 51"/>
    <w:basedOn w:val="TableNormal"/>
    <w:uiPriority w:val="47"/>
    <w:tblPr>
      <w:tblBorders>
        <w:top w:val="single" w:sz="2" w:space="0" w:color="BDB5B5" w:themeColor="accent5" w:themeTint="99"/>
        <w:bottom w:val="single" w:sz="2" w:space="0" w:color="BDB5B5" w:themeColor="accent5" w:themeTint="99"/>
        <w:insideH w:val="single" w:sz="2" w:space="0" w:color="BDB5B5" w:themeColor="accent5" w:themeTint="99"/>
        <w:insideV w:val="single" w:sz="2" w:space="0" w:color="BDB5B5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DB5B5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DB5B5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GridTable2-Accent61">
    <w:name w:val="Grid Table 2 - Accent 61"/>
    <w:basedOn w:val="TableNormal"/>
    <w:uiPriority w:val="47"/>
    <w:tblPr>
      <w:tblBorders>
        <w:top w:val="single" w:sz="2" w:space="0" w:color="B89A9A" w:themeColor="accent6" w:themeTint="99"/>
        <w:bottom w:val="single" w:sz="2" w:space="0" w:color="B89A9A" w:themeColor="accent6" w:themeTint="99"/>
        <w:insideH w:val="single" w:sz="2" w:space="0" w:color="B89A9A" w:themeColor="accent6" w:themeTint="99"/>
        <w:insideV w:val="single" w:sz="2" w:space="0" w:color="B89A9A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89A9A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89A9A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GridTable31">
    <w:name w:val="Grid Table 31"/>
    <w:basedOn w:val="TableNormal"/>
    <w:uiPriority w:val="48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3-Accent11">
    <w:name w:val="Grid Table 3 - Accent 11"/>
    <w:basedOn w:val="TableNormal"/>
    <w:uiPriority w:val="48"/>
    <w:tblPr>
      <w:tblBorders>
        <w:top w:val="single" w:sz="4" w:space="0" w:color="EE8C69" w:themeColor="accent1" w:themeTint="99"/>
        <w:left w:val="single" w:sz="4" w:space="0" w:color="EE8C69" w:themeColor="accent1" w:themeTint="99"/>
        <w:bottom w:val="single" w:sz="4" w:space="0" w:color="EE8C69" w:themeColor="accent1" w:themeTint="99"/>
        <w:right w:val="single" w:sz="4" w:space="0" w:color="EE8C69" w:themeColor="accent1" w:themeTint="99"/>
        <w:insideH w:val="single" w:sz="4" w:space="0" w:color="EE8C69" w:themeColor="accent1" w:themeTint="99"/>
        <w:insideV w:val="single" w:sz="4" w:space="0" w:color="EE8C69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  <w:tblStylePr w:type="neCell">
      <w:tblPr/>
      <w:tcPr>
        <w:tcBorders>
          <w:bottom w:val="single" w:sz="4" w:space="0" w:color="EE8C69" w:themeColor="accent1" w:themeTint="99"/>
        </w:tcBorders>
      </w:tcPr>
    </w:tblStylePr>
    <w:tblStylePr w:type="nwCell">
      <w:tblPr/>
      <w:tcPr>
        <w:tcBorders>
          <w:bottom w:val="single" w:sz="4" w:space="0" w:color="EE8C69" w:themeColor="accent1" w:themeTint="99"/>
        </w:tcBorders>
      </w:tcPr>
    </w:tblStylePr>
    <w:tblStylePr w:type="seCell">
      <w:tblPr/>
      <w:tcPr>
        <w:tcBorders>
          <w:top w:val="single" w:sz="4" w:space="0" w:color="EE8C69" w:themeColor="accent1" w:themeTint="99"/>
        </w:tcBorders>
      </w:tcPr>
    </w:tblStylePr>
    <w:tblStylePr w:type="swCell">
      <w:tblPr/>
      <w:tcPr>
        <w:tcBorders>
          <w:top w:val="single" w:sz="4" w:space="0" w:color="EE8C69" w:themeColor="accent1" w:themeTint="99"/>
        </w:tcBorders>
      </w:tcPr>
    </w:tblStylePr>
  </w:style>
  <w:style w:type="table" w:customStyle="1" w:styleId="GridTable3-Accent21">
    <w:name w:val="Grid Table 3 - Accent 21"/>
    <w:basedOn w:val="TableNormal"/>
    <w:uiPriority w:val="48"/>
    <w:tblPr>
      <w:tblBorders>
        <w:top w:val="single" w:sz="4" w:space="0" w:color="DE6A5C" w:themeColor="accent2" w:themeTint="99"/>
        <w:left w:val="single" w:sz="4" w:space="0" w:color="DE6A5C" w:themeColor="accent2" w:themeTint="99"/>
        <w:bottom w:val="single" w:sz="4" w:space="0" w:color="DE6A5C" w:themeColor="accent2" w:themeTint="99"/>
        <w:right w:val="single" w:sz="4" w:space="0" w:color="DE6A5C" w:themeColor="accent2" w:themeTint="99"/>
        <w:insideH w:val="single" w:sz="4" w:space="0" w:color="DE6A5C" w:themeColor="accent2" w:themeTint="99"/>
        <w:insideV w:val="single" w:sz="4" w:space="0" w:color="DE6A5C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  <w:tblStylePr w:type="neCell">
      <w:tblPr/>
      <w:tcPr>
        <w:tcBorders>
          <w:bottom w:val="single" w:sz="4" w:space="0" w:color="DE6A5C" w:themeColor="accent2" w:themeTint="99"/>
        </w:tcBorders>
      </w:tcPr>
    </w:tblStylePr>
    <w:tblStylePr w:type="nwCell">
      <w:tblPr/>
      <w:tcPr>
        <w:tcBorders>
          <w:bottom w:val="single" w:sz="4" w:space="0" w:color="DE6A5C" w:themeColor="accent2" w:themeTint="99"/>
        </w:tcBorders>
      </w:tcPr>
    </w:tblStylePr>
    <w:tblStylePr w:type="seCell">
      <w:tblPr/>
      <w:tcPr>
        <w:tcBorders>
          <w:top w:val="single" w:sz="4" w:space="0" w:color="DE6A5C" w:themeColor="accent2" w:themeTint="99"/>
        </w:tcBorders>
      </w:tcPr>
    </w:tblStylePr>
    <w:tblStylePr w:type="swCell">
      <w:tblPr/>
      <w:tcPr>
        <w:tcBorders>
          <w:top w:val="single" w:sz="4" w:space="0" w:color="DE6A5C" w:themeColor="accent2" w:themeTint="99"/>
        </w:tcBorders>
      </w:tcPr>
    </w:tblStylePr>
  </w:style>
  <w:style w:type="table" w:customStyle="1" w:styleId="GridTable3-Accent31">
    <w:name w:val="Grid Table 3 - Accent 31"/>
    <w:basedOn w:val="TableNormal"/>
    <w:uiPriority w:val="48"/>
    <w:tblPr>
      <w:tblBorders>
        <w:top w:val="single" w:sz="4" w:space="0" w:color="C7BBA5" w:themeColor="accent3" w:themeTint="99"/>
        <w:left w:val="single" w:sz="4" w:space="0" w:color="C7BBA5" w:themeColor="accent3" w:themeTint="99"/>
        <w:bottom w:val="single" w:sz="4" w:space="0" w:color="C7BBA5" w:themeColor="accent3" w:themeTint="99"/>
        <w:right w:val="single" w:sz="4" w:space="0" w:color="C7BBA5" w:themeColor="accent3" w:themeTint="99"/>
        <w:insideH w:val="single" w:sz="4" w:space="0" w:color="C7BBA5" w:themeColor="accent3" w:themeTint="99"/>
        <w:insideV w:val="single" w:sz="4" w:space="0" w:color="C7BBA5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  <w:tblStylePr w:type="neCell">
      <w:tblPr/>
      <w:tcPr>
        <w:tcBorders>
          <w:bottom w:val="single" w:sz="4" w:space="0" w:color="C7BBA5" w:themeColor="accent3" w:themeTint="99"/>
        </w:tcBorders>
      </w:tcPr>
    </w:tblStylePr>
    <w:tblStylePr w:type="nwCell">
      <w:tblPr/>
      <w:tcPr>
        <w:tcBorders>
          <w:bottom w:val="single" w:sz="4" w:space="0" w:color="C7BBA5" w:themeColor="accent3" w:themeTint="99"/>
        </w:tcBorders>
      </w:tcPr>
    </w:tblStylePr>
    <w:tblStylePr w:type="seCell">
      <w:tblPr/>
      <w:tcPr>
        <w:tcBorders>
          <w:top w:val="single" w:sz="4" w:space="0" w:color="C7BBA5" w:themeColor="accent3" w:themeTint="99"/>
        </w:tcBorders>
      </w:tcPr>
    </w:tblStylePr>
    <w:tblStylePr w:type="swCell">
      <w:tblPr/>
      <w:tcPr>
        <w:tcBorders>
          <w:top w:val="single" w:sz="4" w:space="0" w:color="C7BBA5" w:themeColor="accent3" w:themeTint="99"/>
        </w:tcBorders>
      </w:tcPr>
    </w:tblStylePr>
  </w:style>
  <w:style w:type="table" w:customStyle="1" w:styleId="GridTable3-Accent41">
    <w:name w:val="Grid Table 3 - Accent 41"/>
    <w:basedOn w:val="TableNormal"/>
    <w:uiPriority w:val="48"/>
    <w:tblPr>
      <w:tblBorders>
        <w:top w:val="single" w:sz="4" w:space="0" w:color="C39E92" w:themeColor="accent4" w:themeTint="99"/>
        <w:left w:val="single" w:sz="4" w:space="0" w:color="C39E92" w:themeColor="accent4" w:themeTint="99"/>
        <w:bottom w:val="single" w:sz="4" w:space="0" w:color="C39E92" w:themeColor="accent4" w:themeTint="99"/>
        <w:right w:val="single" w:sz="4" w:space="0" w:color="C39E92" w:themeColor="accent4" w:themeTint="99"/>
        <w:insideH w:val="single" w:sz="4" w:space="0" w:color="C39E92" w:themeColor="accent4" w:themeTint="99"/>
        <w:insideV w:val="single" w:sz="4" w:space="0" w:color="C39E92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  <w:tblStylePr w:type="neCell">
      <w:tblPr/>
      <w:tcPr>
        <w:tcBorders>
          <w:bottom w:val="single" w:sz="4" w:space="0" w:color="C39E92" w:themeColor="accent4" w:themeTint="99"/>
        </w:tcBorders>
      </w:tcPr>
    </w:tblStylePr>
    <w:tblStylePr w:type="nwCell">
      <w:tblPr/>
      <w:tcPr>
        <w:tcBorders>
          <w:bottom w:val="single" w:sz="4" w:space="0" w:color="C39E92" w:themeColor="accent4" w:themeTint="99"/>
        </w:tcBorders>
      </w:tcPr>
    </w:tblStylePr>
    <w:tblStylePr w:type="seCell">
      <w:tblPr/>
      <w:tcPr>
        <w:tcBorders>
          <w:top w:val="single" w:sz="4" w:space="0" w:color="C39E92" w:themeColor="accent4" w:themeTint="99"/>
        </w:tcBorders>
      </w:tcPr>
    </w:tblStylePr>
    <w:tblStylePr w:type="swCell">
      <w:tblPr/>
      <w:tcPr>
        <w:tcBorders>
          <w:top w:val="single" w:sz="4" w:space="0" w:color="C39E92" w:themeColor="accent4" w:themeTint="99"/>
        </w:tcBorders>
      </w:tcPr>
    </w:tblStylePr>
  </w:style>
  <w:style w:type="table" w:customStyle="1" w:styleId="GridTable3-Accent51">
    <w:name w:val="Grid Table 3 - Accent 51"/>
    <w:basedOn w:val="TableNormal"/>
    <w:uiPriority w:val="48"/>
    <w:tblPr>
      <w:tblBorders>
        <w:top w:val="single" w:sz="4" w:space="0" w:color="BDB5B5" w:themeColor="accent5" w:themeTint="99"/>
        <w:left w:val="single" w:sz="4" w:space="0" w:color="BDB5B5" w:themeColor="accent5" w:themeTint="99"/>
        <w:bottom w:val="single" w:sz="4" w:space="0" w:color="BDB5B5" w:themeColor="accent5" w:themeTint="99"/>
        <w:right w:val="single" w:sz="4" w:space="0" w:color="BDB5B5" w:themeColor="accent5" w:themeTint="99"/>
        <w:insideH w:val="single" w:sz="4" w:space="0" w:color="BDB5B5" w:themeColor="accent5" w:themeTint="99"/>
        <w:insideV w:val="single" w:sz="4" w:space="0" w:color="BDB5B5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  <w:tblStylePr w:type="neCell">
      <w:tblPr/>
      <w:tcPr>
        <w:tcBorders>
          <w:bottom w:val="single" w:sz="4" w:space="0" w:color="BDB5B5" w:themeColor="accent5" w:themeTint="99"/>
        </w:tcBorders>
      </w:tcPr>
    </w:tblStylePr>
    <w:tblStylePr w:type="nwCell">
      <w:tblPr/>
      <w:tcPr>
        <w:tcBorders>
          <w:bottom w:val="single" w:sz="4" w:space="0" w:color="BDB5B5" w:themeColor="accent5" w:themeTint="99"/>
        </w:tcBorders>
      </w:tcPr>
    </w:tblStylePr>
    <w:tblStylePr w:type="seCell">
      <w:tblPr/>
      <w:tcPr>
        <w:tcBorders>
          <w:top w:val="single" w:sz="4" w:space="0" w:color="BDB5B5" w:themeColor="accent5" w:themeTint="99"/>
        </w:tcBorders>
      </w:tcPr>
    </w:tblStylePr>
    <w:tblStylePr w:type="swCell">
      <w:tblPr/>
      <w:tcPr>
        <w:tcBorders>
          <w:top w:val="single" w:sz="4" w:space="0" w:color="BDB5B5" w:themeColor="accent5" w:themeTint="99"/>
        </w:tcBorders>
      </w:tcPr>
    </w:tblStylePr>
  </w:style>
  <w:style w:type="table" w:customStyle="1" w:styleId="GridTable3-Accent61">
    <w:name w:val="Grid Table 3 - Accent 61"/>
    <w:basedOn w:val="TableNormal"/>
    <w:uiPriority w:val="48"/>
    <w:tblPr>
      <w:tblBorders>
        <w:top w:val="single" w:sz="4" w:space="0" w:color="B89A9A" w:themeColor="accent6" w:themeTint="99"/>
        <w:left w:val="single" w:sz="4" w:space="0" w:color="B89A9A" w:themeColor="accent6" w:themeTint="99"/>
        <w:bottom w:val="single" w:sz="4" w:space="0" w:color="B89A9A" w:themeColor="accent6" w:themeTint="99"/>
        <w:right w:val="single" w:sz="4" w:space="0" w:color="B89A9A" w:themeColor="accent6" w:themeTint="99"/>
        <w:insideH w:val="single" w:sz="4" w:space="0" w:color="B89A9A" w:themeColor="accent6" w:themeTint="99"/>
        <w:insideV w:val="single" w:sz="4" w:space="0" w:color="B89A9A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  <w:tblStylePr w:type="neCell">
      <w:tblPr/>
      <w:tcPr>
        <w:tcBorders>
          <w:bottom w:val="single" w:sz="4" w:space="0" w:color="B89A9A" w:themeColor="accent6" w:themeTint="99"/>
        </w:tcBorders>
      </w:tcPr>
    </w:tblStylePr>
    <w:tblStylePr w:type="nwCell">
      <w:tblPr/>
      <w:tcPr>
        <w:tcBorders>
          <w:bottom w:val="single" w:sz="4" w:space="0" w:color="B89A9A" w:themeColor="accent6" w:themeTint="99"/>
        </w:tcBorders>
      </w:tcPr>
    </w:tblStylePr>
    <w:tblStylePr w:type="seCell">
      <w:tblPr/>
      <w:tcPr>
        <w:tcBorders>
          <w:top w:val="single" w:sz="4" w:space="0" w:color="B89A9A" w:themeColor="accent6" w:themeTint="99"/>
        </w:tcBorders>
      </w:tcPr>
    </w:tblStylePr>
    <w:tblStylePr w:type="swCell">
      <w:tblPr/>
      <w:tcPr>
        <w:tcBorders>
          <w:top w:val="single" w:sz="4" w:space="0" w:color="B89A9A" w:themeColor="accent6" w:themeTint="99"/>
        </w:tcBorders>
      </w:tcPr>
    </w:tblStylePr>
  </w:style>
  <w:style w:type="table" w:customStyle="1" w:styleId="GridTable41">
    <w:name w:val="Grid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4-Accent11">
    <w:name w:val="Grid Table 4 - Accent 11"/>
    <w:basedOn w:val="TableNormal"/>
    <w:uiPriority w:val="49"/>
    <w:tblPr>
      <w:tblBorders>
        <w:top w:val="single" w:sz="4" w:space="0" w:color="EE8C69" w:themeColor="accent1" w:themeTint="99"/>
        <w:left w:val="single" w:sz="4" w:space="0" w:color="EE8C69" w:themeColor="accent1" w:themeTint="99"/>
        <w:bottom w:val="single" w:sz="4" w:space="0" w:color="EE8C69" w:themeColor="accent1" w:themeTint="99"/>
        <w:right w:val="single" w:sz="4" w:space="0" w:color="EE8C69" w:themeColor="accent1" w:themeTint="99"/>
        <w:insideH w:val="single" w:sz="4" w:space="0" w:color="EE8C69" w:themeColor="accent1" w:themeTint="99"/>
        <w:insideV w:val="single" w:sz="4" w:space="0" w:color="EE8C69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D34817" w:themeColor="accent1"/>
          <w:left w:val="single" w:sz="4" w:space="0" w:color="D34817" w:themeColor="accent1"/>
          <w:bottom w:val="single" w:sz="4" w:space="0" w:color="D34817" w:themeColor="accent1"/>
          <w:right w:val="single" w:sz="4" w:space="0" w:color="D34817" w:themeColor="accent1"/>
          <w:insideH w:val="nil"/>
          <w:insideV w:val="nil"/>
        </w:tcBorders>
        <w:shd w:val="clear" w:color="auto" w:fill="D34817" w:themeFill="accent1"/>
      </w:tcPr>
    </w:tblStylePr>
    <w:tblStylePr w:type="lastRow">
      <w:rPr>
        <w:b/>
        <w:bCs/>
      </w:rPr>
      <w:tblPr/>
      <w:tcPr>
        <w:tcBorders>
          <w:top w:val="double" w:sz="4" w:space="0" w:color="D34817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GridTable4-Accent21">
    <w:name w:val="Grid Table 4 - Accent 21"/>
    <w:basedOn w:val="TableNormal"/>
    <w:uiPriority w:val="49"/>
    <w:tblPr>
      <w:tblBorders>
        <w:top w:val="single" w:sz="4" w:space="0" w:color="DE6A5C" w:themeColor="accent2" w:themeTint="99"/>
        <w:left w:val="single" w:sz="4" w:space="0" w:color="DE6A5C" w:themeColor="accent2" w:themeTint="99"/>
        <w:bottom w:val="single" w:sz="4" w:space="0" w:color="DE6A5C" w:themeColor="accent2" w:themeTint="99"/>
        <w:right w:val="single" w:sz="4" w:space="0" w:color="DE6A5C" w:themeColor="accent2" w:themeTint="99"/>
        <w:insideH w:val="single" w:sz="4" w:space="0" w:color="DE6A5C" w:themeColor="accent2" w:themeTint="99"/>
        <w:insideV w:val="single" w:sz="4" w:space="0" w:color="DE6A5C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B2D1F" w:themeColor="accent2"/>
          <w:left w:val="single" w:sz="4" w:space="0" w:color="9B2D1F" w:themeColor="accent2"/>
          <w:bottom w:val="single" w:sz="4" w:space="0" w:color="9B2D1F" w:themeColor="accent2"/>
          <w:right w:val="single" w:sz="4" w:space="0" w:color="9B2D1F" w:themeColor="accent2"/>
          <w:insideH w:val="nil"/>
          <w:insideV w:val="nil"/>
        </w:tcBorders>
        <w:shd w:val="clear" w:color="auto" w:fill="9B2D1F" w:themeFill="accent2"/>
      </w:tcPr>
    </w:tblStylePr>
    <w:tblStylePr w:type="lastRow">
      <w:rPr>
        <w:b/>
        <w:bCs/>
      </w:rPr>
      <w:tblPr/>
      <w:tcPr>
        <w:tcBorders>
          <w:top w:val="double" w:sz="4" w:space="0" w:color="9B2D1F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GridTable4-Accent31">
    <w:name w:val="Grid Table 4 - Accent 31"/>
    <w:basedOn w:val="TableNormal"/>
    <w:uiPriority w:val="49"/>
    <w:tblPr>
      <w:tblBorders>
        <w:top w:val="single" w:sz="4" w:space="0" w:color="C7BBA5" w:themeColor="accent3" w:themeTint="99"/>
        <w:left w:val="single" w:sz="4" w:space="0" w:color="C7BBA5" w:themeColor="accent3" w:themeTint="99"/>
        <w:bottom w:val="single" w:sz="4" w:space="0" w:color="C7BBA5" w:themeColor="accent3" w:themeTint="99"/>
        <w:right w:val="single" w:sz="4" w:space="0" w:color="C7BBA5" w:themeColor="accent3" w:themeTint="99"/>
        <w:insideH w:val="single" w:sz="4" w:space="0" w:color="C7BBA5" w:themeColor="accent3" w:themeTint="99"/>
        <w:insideV w:val="single" w:sz="4" w:space="0" w:color="C7BBA5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28E6A" w:themeColor="accent3"/>
          <w:left w:val="single" w:sz="4" w:space="0" w:color="A28E6A" w:themeColor="accent3"/>
          <w:bottom w:val="single" w:sz="4" w:space="0" w:color="A28E6A" w:themeColor="accent3"/>
          <w:right w:val="single" w:sz="4" w:space="0" w:color="A28E6A" w:themeColor="accent3"/>
          <w:insideH w:val="nil"/>
          <w:insideV w:val="nil"/>
        </w:tcBorders>
        <w:shd w:val="clear" w:color="auto" w:fill="A28E6A" w:themeFill="accent3"/>
      </w:tcPr>
    </w:tblStylePr>
    <w:tblStylePr w:type="lastRow">
      <w:rPr>
        <w:b/>
        <w:bCs/>
      </w:rPr>
      <w:tblPr/>
      <w:tcPr>
        <w:tcBorders>
          <w:top w:val="double" w:sz="4" w:space="0" w:color="A28E6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GridTable4-Accent41">
    <w:name w:val="Grid Table 4 - Accent 41"/>
    <w:basedOn w:val="TableNormal"/>
    <w:uiPriority w:val="49"/>
    <w:tblPr>
      <w:tblBorders>
        <w:top w:val="single" w:sz="4" w:space="0" w:color="C39E92" w:themeColor="accent4" w:themeTint="99"/>
        <w:left w:val="single" w:sz="4" w:space="0" w:color="C39E92" w:themeColor="accent4" w:themeTint="99"/>
        <w:bottom w:val="single" w:sz="4" w:space="0" w:color="C39E92" w:themeColor="accent4" w:themeTint="99"/>
        <w:right w:val="single" w:sz="4" w:space="0" w:color="C39E92" w:themeColor="accent4" w:themeTint="99"/>
        <w:insideH w:val="single" w:sz="4" w:space="0" w:color="C39E92" w:themeColor="accent4" w:themeTint="99"/>
        <w:insideV w:val="single" w:sz="4" w:space="0" w:color="C39E92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56251" w:themeColor="accent4"/>
          <w:left w:val="single" w:sz="4" w:space="0" w:color="956251" w:themeColor="accent4"/>
          <w:bottom w:val="single" w:sz="4" w:space="0" w:color="956251" w:themeColor="accent4"/>
          <w:right w:val="single" w:sz="4" w:space="0" w:color="956251" w:themeColor="accent4"/>
          <w:insideH w:val="nil"/>
          <w:insideV w:val="nil"/>
        </w:tcBorders>
        <w:shd w:val="clear" w:color="auto" w:fill="956251" w:themeFill="accent4"/>
      </w:tcPr>
    </w:tblStylePr>
    <w:tblStylePr w:type="lastRow">
      <w:rPr>
        <w:b/>
        <w:bCs/>
      </w:rPr>
      <w:tblPr/>
      <w:tcPr>
        <w:tcBorders>
          <w:top w:val="double" w:sz="4" w:space="0" w:color="956251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GridTable4-Accent51">
    <w:name w:val="Grid Table 4 - Accent 51"/>
    <w:basedOn w:val="TableNormal"/>
    <w:uiPriority w:val="49"/>
    <w:tblPr>
      <w:tblBorders>
        <w:top w:val="single" w:sz="4" w:space="0" w:color="BDB5B5" w:themeColor="accent5" w:themeTint="99"/>
        <w:left w:val="single" w:sz="4" w:space="0" w:color="BDB5B5" w:themeColor="accent5" w:themeTint="99"/>
        <w:bottom w:val="single" w:sz="4" w:space="0" w:color="BDB5B5" w:themeColor="accent5" w:themeTint="99"/>
        <w:right w:val="single" w:sz="4" w:space="0" w:color="BDB5B5" w:themeColor="accent5" w:themeTint="99"/>
        <w:insideH w:val="single" w:sz="4" w:space="0" w:color="BDB5B5" w:themeColor="accent5" w:themeTint="99"/>
        <w:insideV w:val="single" w:sz="4" w:space="0" w:color="BDB5B5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18485" w:themeColor="accent5"/>
          <w:left w:val="single" w:sz="4" w:space="0" w:color="918485" w:themeColor="accent5"/>
          <w:bottom w:val="single" w:sz="4" w:space="0" w:color="918485" w:themeColor="accent5"/>
          <w:right w:val="single" w:sz="4" w:space="0" w:color="918485" w:themeColor="accent5"/>
          <w:insideH w:val="nil"/>
          <w:insideV w:val="nil"/>
        </w:tcBorders>
        <w:shd w:val="clear" w:color="auto" w:fill="918485" w:themeFill="accent5"/>
      </w:tcPr>
    </w:tblStylePr>
    <w:tblStylePr w:type="lastRow">
      <w:rPr>
        <w:b/>
        <w:bCs/>
      </w:rPr>
      <w:tblPr/>
      <w:tcPr>
        <w:tcBorders>
          <w:top w:val="double" w:sz="4" w:space="0" w:color="91848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GridTable4-Accent61">
    <w:name w:val="Grid Table 4 - Accent 61"/>
    <w:basedOn w:val="TableNormal"/>
    <w:uiPriority w:val="49"/>
    <w:tblPr>
      <w:tblBorders>
        <w:top w:val="single" w:sz="4" w:space="0" w:color="B89A9A" w:themeColor="accent6" w:themeTint="99"/>
        <w:left w:val="single" w:sz="4" w:space="0" w:color="B89A9A" w:themeColor="accent6" w:themeTint="99"/>
        <w:bottom w:val="single" w:sz="4" w:space="0" w:color="B89A9A" w:themeColor="accent6" w:themeTint="99"/>
        <w:right w:val="single" w:sz="4" w:space="0" w:color="B89A9A" w:themeColor="accent6" w:themeTint="99"/>
        <w:insideH w:val="single" w:sz="4" w:space="0" w:color="B89A9A" w:themeColor="accent6" w:themeTint="99"/>
        <w:insideV w:val="single" w:sz="4" w:space="0" w:color="B89A9A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55D5D" w:themeColor="accent6"/>
          <w:left w:val="single" w:sz="4" w:space="0" w:color="855D5D" w:themeColor="accent6"/>
          <w:bottom w:val="single" w:sz="4" w:space="0" w:color="855D5D" w:themeColor="accent6"/>
          <w:right w:val="single" w:sz="4" w:space="0" w:color="855D5D" w:themeColor="accent6"/>
          <w:insideH w:val="nil"/>
          <w:insideV w:val="nil"/>
        </w:tcBorders>
        <w:shd w:val="clear" w:color="auto" w:fill="855D5D" w:themeFill="accent6"/>
      </w:tcPr>
    </w:tblStylePr>
    <w:tblStylePr w:type="lastRow">
      <w:rPr>
        <w:b/>
        <w:bCs/>
      </w:rPr>
      <w:tblPr/>
      <w:tcPr>
        <w:tcBorders>
          <w:top w:val="double" w:sz="4" w:space="0" w:color="855D5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GridTable5Dark1">
    <w:name w:val="Grid Table 5 Dark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customStyle="1" w:styleId="GridTable5Dark-Accent11">
    <w:name w:val="Grid Table 5 Dark - Accent 1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9D8CD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D34817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D34817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D34817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D34817" w:themeFill="accent1"/>
      </w:tcPr>
    </w:tblStylePr>
    <w:tblStylePr w:type="band1Vert">
      <w:tblPr/>
      <w:tcPr>
        <w:shd w:val="clear" w:color="auto" w:fill="F4B29B" w:themeFill="accent1" w:themeFillTint="66"/>
      </w:tcPr>
    </w:tblStylePr>
    <w:tblStylePr w:type="band1Horz">
      <w:tblPr/>
      <w:tcPr>
        <w:shd w:val="clear" w:color="auto" w:fill="F4B29B" w:themeFill="accent1" w:themeFillTint="66"/>
      </w:tcPr>
    </w:tblStylePr>
  </w:style>
  <w:style w:type="table" w:customStyle="1" w:styleId="GridTable5Dark-Accent21">
    <w:name w:val="Grid Table 5 Dark - Accent 2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4CDC8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B2D1F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B2D1F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9B2D1F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9B2D1F" w:themeFill="accent2"/>
      </w:tcPr>
    </w:tblStylePr>
    <w:tblStylePr w:type="band1Vert">
      <w:tblPr/>
      <w:tcPr>
        <w:shd w:val="clear" w:color="auto" w:fill="E99C92" w:themeFill="accent2" w:themeFillTint="66"/>
      </w:tcPr>
    </w:tblStylePr>
    <w:tblStylePr w:type="band1Horz">
      <w:tblPr/>
      <w:tcPr>
        <w:shd w:val="clear" w:color="auto" w:fill="E99C92" w:themeFill="accent2" w:themeFillTint="66"/>
      </w:tcPr>
    </w:tblStylePr>
  </w:style>
  <w:style w:type="table" w:customStyle="1" w:styleId="GridTable5Dark-Accent31">
    <w:name w:val="Grid Table 5 Dark - Accent 3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CE8E1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28E6A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28E6A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A28E6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A28E6A" w:themeFill="accent3"/>
      </w:tcPr>
    </w:tblStylePr>
    <w:tblStylePr w:type="band1Vert">
      <w:tblPr/>
      <w:tcPr>
        <w:shd w:val="clear" w:color="auto" w:fill="D9D1C3" w:themeFill="accent3" w:themeFillTint="66"/>
      </w:tcPr>
    </w:tblStylePr>
    <w:tblStylePr w:type="band1Horz">
      <w:tblPr/>
      <w:tcPr>
        <w:shd w:val="clear" w:color="auto" w:fill="D9D1C3" w:themeFill="accent3" w:themeFillTint="66"/>
      </w:tcPr>
    </w:tblStylePr>
  </w:style>
  <w:style w:type="table" w:customStyle="1" w:styleId="GridTable5Dark-Accent41">
    <w:name w:val="Grid Table 5 Dark - Accent 4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BDEDA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56251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56251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956251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956251" w:themeFill="accent4"/>
      </w:tcPr>
    </w:tblStylePr>
    <w:tblStylePr w:type="band1Vert">
      <w:tblPr/>
      <w:tcPr>
        <w:shd w:val="clear" w:color="auto" w:fill="D7BEB6" w:themeFill="accent4" w:themeFillTint="66"/>
      </w:tcPr>
    </w:tblStylePr>
    <w:tblStylePr w:type="band1Horz">
      <w:tblPr/>
      <w:tcPr>
        <w:shd w:val="clear" w:color="auto" w:fill="D7BEB6" w:themeFill="accent4" w:themeFillTint="66"/>
      </w:tcPr>
    </w:tblStylePr>
  </w:style>
  <w:style w:type="table" w:customStyle="1" w:styleId="GridTable5Dark-Accent51">
    <w:name w:val="Grid Table 5 Dark - Accent 5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9E6E6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18485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18485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918485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918485" w:themeFill="accent5"/>
      </w:tcPr>
    </w:tblStylePr>
    <w:tblStylePr w:type="band1Vert">
      <w:tblPr/>
      <w:tcPr>
        <w:shd w:val="clear" w:color="auto" w:fill="D3CDCE" w:themeFill="accent5" w:themeFillTint="66"/>
      </w:tcPr>
    </w:tblStylePr>
    <w:tblStylePr w:type="band1Horz">
      <w:tblPr/>
      <w:tcPr>
        <w:shd w:val="clear" w:color="auto" w:fill="D3CDCE" w:themeFill="accent5" w:themeFillTint="66"/>
      </w:tcPr>
    </w:tblStylePr>
  </w:style>
  <w:style w:type="table" w:customStyle="1" w:styleId="GridTable5Dark-Accent61">
    <w:name w:val="Grid Table 5 Dark - Accent 6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7DDDD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55D5D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55D5D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55D5D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55D5D" w:themeFill="accent6"/>
      </w:tcPr>
    </w:tblStylePr>
    <w:tblStylePr w:type="band1Vert">
      <w:tblPr/>
      <w:tcPr>
        <w:shd w:val="clear" w:color="auto" w:fill="D0BCBC" w:themeFill="accent6" w:themeFillTint="66"/>
      </w:tcPr>
    </w:tblStylePr>
    <w:tblStylePr w:type="band1Horz">
      <w:tblPr/>
      <w:tcPr>
        <w:shd w:val="clear" w:color="auto" w:fill="D0BCBC" w:themeFill="accent6" w:themeFillTint="66"/>
      </w:tcPr>
    </w:tblStylePr>
  </w:style>
  <w:style w:type="table" w:customStyle="1" w:styleId="GridTable6Colorful1">
    <w:name w:val="Grid Table 6 Colorful1"/>
    <w:basedOn w:val="TableNormal"/>
    <w:uiPriority w:val="51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6Colorful-Accent11">
    <w:name w:val="Grid Table 6 Colorful - Accent 11"/>
    <w:basedOn w:val="TableNormal"/>
    <w:uiPriority w:val="51"/>
    <w:rPr>
      <w:color w:val="9D3511" w:themeColor="accent1" w:themeShade="BF"/>
    </w:rPr>
    <w:tblPr>
      <w:tblBorders>
        <w:top w:val="single" w:sz="4" w:space="0" w:color="EE8C69" w:themeColor="accent1" w:themeTint="99"/>
        <w:left w:val="single" w:sz="4" w:space="0" w:color="EE8C69" w:themeColor="accent1" w:themeTint="99"/>
        <w:bottom w:val="single" w:sz="4" w:space="0" w:color="EE8C69" w:themeColor="accent1" w:themeTint="99"/>
        <w:right w:val="single" w:sz="4" w:space="0" w:color="EE8C69" w:themeColor="accent1" w:themeTint="99"/>
        <w:insideH w:val="single" w:sz="4" w:space="0" w:color="EE8C69" w:themeColor="accent1" w:themeTint="99"/>
        <w:insideV w:val="single" w:sz="4" w:space="0" w:color="EE8C69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EE8C69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EE8C69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GridTable6Colorful-Accent21">
    <w:name w:val="Grid Table 6 Colorful - Accent 21"/>
    <w:basedOn w:val="TableNormal"/>
    <w:uiPriority w:val="51"/>
    <w:rPr>
      <w:color w:val="732117" w:themeColor="accent2" w:themeShade="BF"/>
    </w:rPr>
    <w:tblPr>
      <w:tblBorders>
        <w:top w:val="single" w:sz="4" w:space="0" w:color="DE6A5C" w:themeColor="accent2" w:themeTint="99"/>
        <w:left w:val="single" w:sz="4" w:space="0" w:color="DE6A5C" w:themeColor="accent2" w:themeTint="99"/>
        <w:bottom w:val="single" w:sz="4" w:space="0" w:color="DE6A5C" w:themeColor="accent2" w:themeTint="99"/>
        <w:right w:val="single" w:sz="4" w:space="0" w:color="DE6A5C" w:themeColor="accent2" w:themeTint="99"/>
        <w:insideH w:val="single" w:sz="4" w:space="0" w:color="DE6A5C" w:themeColor="accent2" w:themeTint="99"/>
        <w:insideV w:val="single" w:sz="4" w:space="0" w:color="DE6A5C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DE6A5C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DE6A5C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GridTable6Colorful-Accent31">
    <w:name w:val="Grid Table 6 Colorful - Accent 31"/>
    <w:basedOn w:val="TableNormal"/>
    <w:uiPriority w:val="51"/>
    <w:rPr>
      <w:color w:val="7B6A4D" w:themeColor="accent3" w:themeShade="BF"/>
    </w:rPr>
    <w:tblPr>
      <w:tblBorders>
        <w:top w:val="single" w:sz="4" w:space="0" w:color="C7BBA5" w:themeColor="accent3" w:themeTint="99"/>
        <w:left w:val="single" w:sz="4" w:space="0" w:color="C7BBA5" w:themeColor="accent3" w:themeTint="99"/>
        <w:bottom w:val="single" w:sz="4" w:space="0" w:color="C7BBA5" w:themeColor="accent3" w:themeTint="99"/>
        <w:right w:val="single" w:sz="4" w:space="0" w:color="C7BBA5" w:themeColor="accent3" w:themeTint="99"/>
        <w:insideH w:val="single" w:sz="4" w:space="0" w:color="C7BBA5" w:themeColor="accent3" w:themeTint="99"/>
        <w:insideV w:val="single" w:sz="4" w:space="0" w:color="C7BBA5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C7BBA5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7BBA5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GridTable6Colorful-Accent41">
    <w:name w:val="Grid Table 6 Colorful - Accent 41"/>
    <w:basedOn w:val="TableNormal"/>
    <w:uiPriority w:val="51"/>
    <w:rPr>
      <w:color w:val="6F493C" w:themeColor="accent4" w:themeShade="BF"/>
    </w:rPr>
    <w:tblPr>
      <w:tblBorders>
        <w:top w:val="single" w:sz="4" w:space="0" w:color="C39E92" w:themeColor="accent4" w:themeTint="99"/>
        <w:left w:val="single" w:sz="4" w:space="0" w:color="C39E92" w:themeColor="accent4" w:themeTint="99"/>
        <w:bottom w:val="single" w:sz="4" w:space="0" w:color="C39E92" w:themeColor="accent4" w:themeTint="99"/>
        <w:right w:val="single" w:sz="4" w:space="0" w:color="C39E92" w:themeColor="accent4" w:themeTint="99"/>
        <w:insideH w:val="single" w:sz="4" w:space="0" w:color="C39E92" w:themeColor="accent4" w:themeTint="99"/>
        <w:insideV w:val="single" w:sz="4" w:space="0" w:color="C39E92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C39E92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39E9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GridTable6Colorful-Accent51">
    <w:name w:val="Grid Table 6 Colorful - Accent 51"/>
    <w:basedOn w:val="TableNormal"/>
    <w:uiPriority w:val="51"/>
    <w:rPr>
      <w:color w:val="6D6262" w:themeColor="accent5" w:themeShade="BF"/>
    </w:rPr>
    <w:tblPr>
      <w:tblBorders>
        <w:top w:val="single" w:sz="4" w:space="0" w:color="BDB5B5" w:themeColor="accent5" w:themeTint="99"/>
        <w:left w:val="single" w:sz="4" w:space="0" w:color="BDB5B5" w:themeColor="accent5" w:themeTint="99"/>
        <w:bottom w:val="single" w:sz="4" w:space="0" w:color="BDB5B5" w:themeColor="accent5" w:themeTint="99"/>
        <w:right w:val="single" w:sz="4" w:space="0" w:color="BDB5B5" w:themeColor="accent5" w:themeTint="99"/>
        <w:insideH w:val="single" w:sz="4" w:space="0" w:color="BDB5B5" w:themeColor="accent5" w:themeTint="99"/>
        <w:insideV w:val="single" w:sz="4" w:space="0" w:color="BDB5B5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BDB5B5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DB5B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GridTable6Colorful-Accent61">
    <w:name w:val="Grid Table 6 Colorful - Accent 61"/>
    <w:basedOn w:val="TableNormal"/>
    <w:uiPriority w:val="51"/>
    <w:rPr>
      <w:color w:val="634545" w:themeColor="accent6" w:themeShade="BF"/>
    </w:rPr>
    <w:tblPr>
      <w:tblBorders>
        <w:top w:val="single" w:sz="4" w:space="0" w:color="B89A9A" w:themeColor="accent6" w:themeTint="99"/>
        <w:left w:val="single" w:sz="4" w:space="0" w:color="B89A9A" w:themeColor="accent6" w:themeTint="99"/>
        <w:bottom w:val="single" w:sz="4" w:space="0" w:color="B89A9A" w:themeColor="accent6" w:themeTint="99"/>
        <w:right w:val="single" w:sz="4" w:space="0" w:color="B89A9A" w:themeColor="accent6" w:themeTint="99"/>
        <w:insideH w:val="single" w:sz="4" w:space="0" w:color="B89A9A" w:themeColor="accent6" w:themeTint="99"/>
        <w:insideV w:val="single" w:sz="4" w:space="0" w:color="B89A9A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B89A9A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89A9A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GridTable7Colorful1">
    <w:name w:val="Grid Table 7 Colorful1"/>
    <w:basedOn w:val="TableNormal"/>
    <w:uiPriority w:val="52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7Colorful-Accent11">
    <w:name w:val="Grid Table 7 Colorful - Accent 11"/>
    <w:basedOn w:val="TableNormal"/>
    <w:uiPriority w:val="52"/>
    <w:rPr>
      <w:color w:val="9D3511" w:themeColor="accent1" w:themeShade="BF"/>
    </w:rPr>
    <w:tblPr>
      <w:tblBorders>
        <w:top w:val="single" w:sz="4" w:space="0" w:color="EE8C69" w:themeColor="accent1" w:themeTint="99"/>
        <w:left w:val="single" w:sz="4" w:space="0" w:color="EE8C69" w:themeColor="accent1" w:themeTint="99"/>
        <w:bottom w:val="single" w:sz="4" w:space="0" w:color="EE8C69" w:themeColor="accent1" w:themeTint="99"/>
        <w:right w:val="single" w:sz="4" w:space="0" w:color="EE8C69" w:themeColor="accent1" w:themeTint="99"/>
        <w:insideH w:val="single" w:sz="4" w:space="0" w:color="EE8C69" w:themeColor="accent1" w:themeTint="99"/>
        <w:insideV w:val="single" w:sz="4" w:space="0" w:color="EE8C69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  <w:tblStylePr w:type="neCell">
      <w:tblPr/>
      <w:tcPr>
        <w:tcBorders>
          <w:bottom w:val="single" w:sz="4" w:space="0" w:color="EE8C69" w:themeColor="accent1" w:themeTint="99"/>
        </w:tcBorders>
      </w:tcPr>
    </w:tblStylePr>
    <w:tblStylePr w:type="nwCell">
      <w:tblPr/>
      <w:tcPr>
        <w:tcBorders>
          <w:bottom w:val="single" w:sz="4" w:space="0" w:color="EE8C69" w:themeColor="accent1" w:themeTint="99"/>
        </w:tcBorders>
      </w:tcPr>
    </w:tblStylePr>
    <w:tblStylePr w:type="seCell">
      <w:tblPr/>
      <w:tcPr>
        <w:tcBorders>
          <w:top w:val="single" w:sz="4" w:space="0" w:color="EE8C69" w:themeColor="accent1" w:themeTint="99"/>
        </w:tcBorders>
      </w:tcPr>
    </w:tblStylePr>
    <w:tblStylePr w:type="swCell">
      <w:tblPr/>
      <w:tcPr>
        <w:tcBorders>
          <w:top w:val="single" w:sz="4" w:space="0" w:color="EE8C69" w:themeColor="accent1" w:themeTint="99"/>
        </w:tcBorders>
      </w:tcPr>
    </w:tblStylePr>
  </w:style>
  <w:style w:type="table" w:customStyle="1" w:styleId="GridTable7Colorful-Accent21">
    <w:name w:val="Grid Table 7 Colorful - Accent 21"/>
    <w:basedOn w:val="TableNormal"/>
    <w:uiPriority w:val="52"/>
    <w:rPr>
      <w:color w:val="732117" w:themeColor="accent2" w:themeShade="BF"/>
    </w:rPr>
    <w:tblPr>
      <w:tblBorders>
        <w:top w:val="single" w:sz="4" w:space="0" w:color="DE6A5C" w:themeColor="accent2" w:themeTint="99"/>
        <w:left w:val="single" w:sz="4" w:space="0" w:color="DE6A5C" w:themeColor="accent2" w:themeTint="99"/>
        <w:bottom w:val="single" w:sz="4" w:space="0" w:color="DE6A5C" w:themeColor="accent2" w:themeTint="99"/>
        <w:right w:val="single" w:sz="4" w:space="0" w:color="DE6A5C" w:themeColor="accent2" w:themeTint="99"/>
        <w:insideH w:val="single" w:sz="4" w:space="0" w:color="DE6A5C" w:themeColor="accent2" w:themeTint="99"/>
        <w:insideV w:val="single" w:sz="4" w:space="0" w:color="DE6A5C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  <w:tblStylePr w:type="neCell">
      <w:tblPr/>
      <w:tcPr>
        <w:tcBorders>
          <w:bottom w:val="single" w:sz="4" w:space="0" w:color="DE6A5C" w:themeColor="accent2" w:themeTint="99"/>
        </w:tcBorders>
      </w:tcPr>
    </w:tblStylePr>
    <w:tblStylePr w:type="nwCell">
      <w:tblPr/>
      <w:tcPr>
        <w:tcBorders>
          <w:bottom w:val="single" w:sz="4" w:space="0" w:color="DE6A5C" w:themeColor="accent2" w:themeTint="99"/>
        </w:tcBorders>
      </w:tcPr>
    </w:tblStylePr>
    <w:tblStylePr w:type="seCell">
      <w:tblPr/>
      <w:tcPr>
        <w:tcBorders>
          <w:top w:val="single" w:sz="4" w:space="0" w:color="DE6A5C" w:themeColor="accent2" w:themeTint="99"/>
        </w:tcBorders>
      </w:tcPr>
    </w:tblStylePr>
    <w:tblStylePr w:type="swCell">
      <w:tblPr/>
      <w:tcPr>
        <w:tcBorders>
          <w:top w:val="single" w:sz="4" w:space="0" w:color="DE6A5C" w:themeColor="accent2" w:themeTint="99"/>
        </w:tcBorders>
      </w:tcPr>
    </w:tblStylePr>
  </w:style>
  <w:style w:type="table" w:customStyle="1" w:styleId="GridTable7Colorful-Accent31">
    <w:name w:val="Grid Table 7 Colorful - Accent 31"/>
    <w:basedOn w:val="TableNormal"/>
    <w:uiPriority w:val="52"/>
    <w:rPr>
      <w:color w:val="7B6A4D" w:themeColor="accent3" w:themeShade="BF"/>
    </w:rPr>
    <w:tblPr>
      <w:tblBorders>
        <w:top w:val="single" w:sz="4" w:space="0" w:color="C7BBA5" w:themeColor="accent3" w:themeTint="99"/>
        <w:left w:val="single" w:sz="4" w:space="0" w:color="C7BBA5" w:themeColor="accent3" w:themeTint="99"/>
        <w:bottom w:val="single" w:sz="4" w:space="0" w:color="C7BBA5" w:themeColor="accent3" w:themeTint="99"/>
        <w:right w:val="single" w:sz="4" w:space="0" w:color="C7BBA5" w:themeColor="accent3" w:themeTint="99"/>
        <w:insideH w:val="single" w:sz="4" w:space="0" w:color="C7BBA5" w:themeColor="accent3" w:themeTint="99"/>
        <w:insideV w:val="single" w:sz="4" w:space="0" w:color="C7BBA5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  <w:tblStylePr w:type="neCell">
      <w:tblPr/>
      <w:tcPr>
        <w:tcBorders>
          <w:bottom w:val="single" w:sz="4" w:space="0" w:color="C7BBA5" w:themeColor="accent3" w:themeTint="99"/>
        </w:tcBorders>
      </w:tcPr>
    </w:tblStylePr>
    <w:tblStylePr w:type="nwCell">
      <w:tblPr/>
      <w:tcPr>
        <w:tcBorders>
          <w:bottom w:val="single" w:sz="4" w:space="0" w:color="C7BBA5" w:themeColor="accent3" w:themeTint="99"/>
        </w:tcBorders>
      </w:tcPr>
    </w:tblStylePr>
    <w:tblStylePr w:type="seCell">
      <w:tblPr/>
      <w:tcPr>
        <w:tcBorders>
          <w:top w:val="single" w:sz="4" w:space="0" w:color="C7BBA5" w:themeColor="accent3" w:themeTint="99"/>
        </w:tcBorders>
      </w:tcPr>
    </w:tblStylePr>
    <w:tblStylePr w:type="swCell">
      <w:tblPr/>
      <w:tcPr>
        <w:tcBorders>
          <w:top w:val="single" w:sz="4" w:space="0" w:color="C7BBA5" w:themeColor="accent3" w:themeTint="99"/>
        </w:tcBorders>
      </w:tcPr>
    </w:tblStylePr>
  </w:style>
  <w:style w:type="table" w:customStyle="1" w:styleId="GridTable7Colorful-Accent41">
    <w:name w:val="Grid Table 7 Colorful - Accent 41"/>
    <w:basedOn w:val="TableNormal"/>
    <w:uiPriority w:val="52"/>
    <w:rPr>
      <w:color w:val="6F493C" w:themeColor="accent4" w:themeShade="BF"/>
    </w:rPr>
    <w:tblPr>
      <w:tblBorders>
        <w:top w:val="single" w:sz="4" w:space="0" w:color="C39E92" w:themeColor="accent4" w:themeTint="99"/>
        <w:left w:val="single" w:sz="4" w:space="0" w:color="C39E92" w:themeColor="accent4" w:themeTint="99"/>
        <w:bottom w:val="single" w:sz="4" w:space="0" w:color="C39E92" w:themeColor="accent4" w:themeTint="99"/>
        <w:right w:val="single" w:sz="4" w:space="0" w:color="C39E92" w:themeColor="accent4" w:themeTint="99"/>
        <w:insideH w:val="single" w:sz="4" w:space="0" w:color="C39E92" w:themeColor="accent4" w:themeTint="99"/>
        <w:insideV w:val="single" w:sz="4" w:space="0" w:color="C39E92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  <w:tblStylePr w:type="neCell">
      <w:tblPr/>
      <w:tcPr>
        <w:tcBorders>
          <w:bottom w:val="single" w:sz="4" w:space="0" w:color="C39E92" w:themeColor="accent4" w:themeTint="99"/>
        </w:tcBorders>
      </w:tcPr>
    </w:tblStylePr>
    <w:tblStylePr w:type="nwCell">
      <w:tblPr/>
      <w:tcPr>
        <w:tcBorders>
          <w:bottom w:val="single" w:sz="4" w:space="0" w:color="C39E92" w:themeColor="accent4" w:themeTint="99"/>
        </w:tcBorders>
      </w:tcPr>
    </w:tblStylePr>
    <w:tblStylePr w:type="seCell">
      <w:tblPr/>
      <w:tcPr>
        <w:tcBorders>
          <w:top w:val="single" w:sz="4" w:space="0" w:color="C39E92" w:themeColor="accent4" w:themeTint="99"/>
        </w:tcBorders>
      </w:tcPr>
    </w:tblStylePr>
    <w:tblStylePr w:type="swCell">
      <w:tblPr/>
      <w:tcPr>
        <w:tcBorders>
          <w:top w:val="single" w:sz="4" w:space="0" w:color="C39E92" w:themeColor="accent4" w:themeTint="99"/>
        </w:tcBorders>
      </w:tcPr>
    </w:tblStylePr>
  </w:style>
  <w:style w:type="table" w:customStyle="1" w:styleId="GridTable7Colorful-Accent51">
    <w:name w:val="Grid Table 7 Colorful - Accent 51"/>
    <w:basedOn w:val="TableNormal"/>
    <w:uiPriority w:val="52"/>
    <w:rPr>
      <w:color w:val="6D6262" w:themeColor="accent5" w:themeShade="BF"/>
    </w:rPr>
    <w:tblPr>
      <w:tblBorders>
        <w:top w:val="single" w:sz="4" w:space="0" w:color="BDB5B5" w:themeColor="accent5" w:themeTint="99"/>
        <w:left w:val="single" w:sz="4" w:space="0" w:color="BDB5B5" w:themeColor="accent5" w:themeTint="99"/>
        <w:bottom w:val="single" w:sz="4" w:space="0" w:color="BDB5B5" w:themeColor="accent5" w:themeTint="99"/>
        <w:right w:val="single" w:sz="4" w:space="0" w:color="BDB5B5" w:themeColor="accent5" w:themeTint="99"/>
        <w:insideH w:val="single" w:sz="4" w:space="0" w:color="BDB5B5" w:themeColor="accent5" w:themeTint="99"/>
        <w:insideV w:val="single" w:sz="4" w:space="0" w:color="BDB5B5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  <w:tblStylePr w:type="neCell">
      <w:tblPr/>
      <w:tcPr>
        <w:tcBorders>
          <w:bottom w:val="single" w:sz="4" w:space="0" w:color="BDB5B5" w:themeColor="accent5" w:themeTint="99"/>
        </w:tcBorders>
      </w:tcPr>
    </w:tblStylePr>
    <w:tblStylePr w:type="nwCell">
      <w:tblPr/>
      <w:tcPr>
        <w:tcBorders>
          <w:bottom w:val="single" w:sz="4" w:space="0" w:color="BDB5B5" w:themeColor="accent5" w:themeTint="99"/>
        </w:tcBorders>
      </w:tcPr>
    </w:tblStylePr>
    <w:tblStylePr w:type="seCell">
      <w:tblPr/>
      <w:tcPr>
        <w:tcBorders>
          <w:top w:val="single" w:sz="4" w:space="0" w:color="BDB5B5" w:themeColor="accent5" w:themeTint="99"/>
        </w:tcBorders>
      </w:tcPr>
    </w:tblStylePr>
    <w:tblStylePr w:type="swCell">
      <w:tblPr/>
      <w:tcPr>
        <w:tcBorders>
          <w:top w:val="single" w:sz="4" w:space="0" w:color="BDB5B5" w:themeColor="accent5" w:themeTint="99"/>
        </w:tcBorders>
      </w:tcPr>
    </w:tblStylePr>
  </w:style>
  <w:style w:type="table" w:customStyle="1" w:styleId="GridTable7Colorful-Accent61">
    <w:name w:val="Grid Table 7 Colorful - Accent 61"/>
    <w:basedOn w:val="TableNormal"/>
    <w:uiPriority w:val="52"/>
    <w:rPr>
      <w:color w:val="634545" w:themeColor="accent6" w:themeShade="BF"/>
    </w:rPr>
    <w:tblPr>
      <w:tblBorders>
        <w:top w:val="single" w:sz="4" w:space="0" w:color="B89A9A" w:themeColor="accent6" w:themeTint="99"/>
        <w:left w:val="single" w:sz="4" w:space="0" w:color="B89A9A" w:themeColor="accent6" w:themeTint="99"/>
        <w:bottom w:val="single" w:sz="4" w:space="0" w:color="B89A9A" w:themeColor="accent6" w:themeTint="99"/>
        <w:right w:val="single" w:sz="4" w:space="0" w:color="B89A9A" w:themeColor="accent6" w:themeTint="99"/>
        <w:insideH w:val="single" w:sz="4" w:space="0" w:color="B89A9A" w:themeColor="accent6" w:themeTint="99"/>
        <w:insideV w:val="single" w:sz="4" w:space="0" w:color="B89A9A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  <w:tblStylePr w:type="neCell">
      <w:tblPr/>
      <w:tcPr>
        <w:tcBorders>
          <w:bottom w:val="single" w:sz="4" w:space="0" w:color="B89A9A" w:themeColor="accent6" w:themeTint="99"/>
        </w:tcBorders>
      </w:tcPr>
    </w:tblStylePr>
    <w:tblStylePr w:type="nwCell">
      <w:tblPr/>
      <w:tcPr>
        <w:tcBorders>
          <w:bottom w:val="single" w:sz="4" w:space="0" w:color="B89A9A" w:themeColor="accent6" w:themeTint="99"/>
        </w:tcBorders>
      </w:tcPr>
    </w:tblStylePr>
    <w:tblStylePr w:type="seCell">
      <w:tblPr/>
      <w:tcPr>
        <w:tcBorders>
          <w:top w:val="single" w:sz="4" w:space="0" w:color="B89A9A" w:themeColor="accent6" w:themeTint="99"/>
        </w:tcBorders>
      </w:tcPr>
    </w:tblStylePr>
    <w:tblStylePr w:type="swCell">
      <w:tblPr/>
      <w:tcPr>
        <w:tcBorders>
          <w:top w:val="single" w:sz="4" w:space="0" w:color="B89A9A" w:themeColor="accent6" w:themeTint="99"/>
        </w:tcBorders>
      </w:tcPr>
    </w:tblStylePr>
  </w:style>
  <w:style w:type="character" w:customStyle="1" w:styleId="Hashtag1">
    <w:name w:val="Hashtag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B35E8"/>
    <w:rPr>
      <w:rFonts w:asciiTheme="majorHAnsi" w:eastAsiaTheme="majorEastAsia" w:hAnsiTheme="majorHAnsi" w:cstheme="majorBidi"/>
      <w:b/>
      <w:bCs/>
      <w:color w:val="D34817" w:themeColor="accen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B35E8"/>
    <w:rPr>
      <w:rFonts w:asciiTheme="majorHAnsi" w:eastAsiaTheme="majorEastAsia" w:hAnsiTheme="majorHAnsi" w:cstheme="majorBidi"/>
      <w:b/>
      <w:bCs/>
      <w:i/>
      <w:iCs/>
      <w:color w:val="D34817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B35E8"/>
    <w:rPr>
      <w:rFonts w:asciiTheme="majorHAnsi" w:eastAsiaTheme="majorEastAsia" w:hAnsiTheme="majorHAnsi" w:cstheme="majorBidi"/>
      <w:color w:val="68230B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B35E8"/>
    <w:rPr>
      <w:rFonts w:asciiTheme="majorHAnsi" w:eastAsiaTheme="majorEastAsia" w:hAnsiTheme="majorHAnsi" w:cstheme="majorBidi"/>
      <w:i/>
      <w:iCs/>
      <w:color w:val="68230B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B35E8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B35E8"/>
    <w:rPr>
      <w:rFonts w:asciiTheme="majorHAnsi" w:eastAsiaTheme="majorEastAsia" w:hAnsiTheme="majorHAnsi" w:cstheme="majorBidi"/>
      <w:color w:val="D34817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B35E8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Pr>
      <w:i/>
      <w:iCs/>
      <w:color w:val="000000" w:themeColor="text1"/>
      <w:sz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Pr>
      <w:rFonts w:ascii="Consolas" w:hAnsi="Consolas"/>
      <w:color w:val="000000" w:themeColor="text1"/>
      <w:sz w:val="20"/>
      <w:szCs w:val="20"/>
    </w:rPr>
  </w:style>
  <w:style w:type="character" w:customStyle="1" w:styleId="IntenseEmphasis1">
    <w:name w:val="Intense Emphasis1"/>
    <w:basedOn w:val="DefaultParagraphFont"/>
    <w:uiPriority w:val="21"/>
    <w:semiHidden/>
    <w:rPr>
      <w:i/>
      <w:iCs/>
      <w:color w:val="D34817" w:themeColor="accent1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B35E8"/>
    <w:pPr>
      <w:pBdr>
        <w:bottom w:val="single" w:sz="4" w:space="4" w:color="D34817" w:themeColor="accent1"/>
      </w:pBdr>
      <w:spacing w:before="200" w:after="280"/>
      <w:ind w:left="936" w:right="936"/>
    </w:pPr>
    <w:rPr>
      <w:b/>
      <w:bCs/>
      <w:i/>
      <w:iCs/>
      <w:color w:val="D34817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B35E8"/>
    <w:rPr>
      <w:b/>
      <w:bCs/>
      <w:i/>
      <w:iCs/>
      <w:color w:val="D34817" w:themeColor="accent1"/>
    </w:rPr>
  </w:style>
  <w:style w:type="character" w:customStyle="1" w:styleId="IntenseReference1">
    <w:name w:val="Intense Reference1"/>
    <w:basedOn w:val="DefaultParagraphFont"/>
    <w:uiPriority w:val="32"/>
    <w:semiHidden/>
    <w:rPr>
      <w:b/>
      <w:bCs/>
      <w:smallCaps/>
      <w:color w:val="D34817" w:themeColor="accent1"/>
      <w:spacing w:val="5"/>
    </w:rPr>
  </w:style>
  <w:style w:type="paragraph" w:styleId="ListParagraph">
    <w:name w:val="List Paragraph"/>
    <w:basedOn w:val="Normal"/>
    <w:uiPriority w:val="34"/>
    <w:qFormat/>
    <w:rsid w:val="002B14B4"/>
    <w:pPr>
      <w:ind w:left="720"/>
      <w:contextualSpacing/>
    </w:pPr>
  </w:style>
  <w:style w:type="table" w:customStyle="1" w:styleId="ListTable1Light1">
    <w:name w:val="List Table 1 Light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1Light-Accent11">
    <w:name w:val="List Table 1 Light - Accent 1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EE8C69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EE8C69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ListTable1Light-Accent21">
    <w:name w:val="List Table 1 Light - Accent 2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DE6A5C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DE6A5C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ListTable1Light-Accent31">
    <w:name w:val="List Table 1 Light - Accent 3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C7BBA5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7BBA5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ListTable1Light-Accent41">
    <w:name w:val="List Table 1 Light - Accent 4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C39E92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39E9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ListTable1Light-Accent51">
    <w:name w:val="List Table 1 Light - Accent 5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DB5B5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DB5B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ListTable1Light-Accent61">
    <w:name w:val="List Table 1 Light - Accent 6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89A9A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89A9A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ListTable21">
    <w:name w:val="List Table 21"/>
    <w:basedOn w:val="TableNormal"/>
    <w:uiPriority w:val="47"/>
    <w:tblPr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2-Accent11">
    <w:name w:val="List Table 2 - Accent 11"/>
    <w:basedOn w:val="TableNormal"/>
    <w:uiPriority w:val="47"/>
    <w:tblPr>
      <w:tblBorders>
        <w:top w:val="single" w:sz="4" w:space="0" w:color="EE8C69" w:themeColor="accent1" w:themeTint="99"/>
        <w:bottom w:val="single" w:sz="4" w:space="0" w:color="EE8C69" w:themeColor="accent1" w:themeTint="99"/>
        <w:insideH w:val="single" w:sz="4" w:space="0" w:color="EE8C69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ListTable2-Accent21">
    <w:name w:val="List Table 2 - Accent 21"/>
    <w:basedOn w:val="TableNormal"/>
    <w:uiPriority w:val="47"/>
    <w:tblPr>
      <w:tblBorders>
        <w:top w:val="single" w:sz="4" w:space="0" w:color="DE6A5C" w:themeColor="accent2" w:themeTint="99"/>
        <w:bottom w:val="single" w:sz="4" w:space="0" w:color="DE6A5C" w:themeColor="accent2" w:themeTint="99"/>
        <w:insideH w:val="single" w:sz="4" w:space="0" w:color="DE6A5C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ListTable2-Accent31">
    <w:name w:val="List Table 2 - Accent 31"/>
    <w:basedOn w:val="TableNormal"/>
    <w:uiPriority w:val="47"/>
    <w:tblPr>
      <w:tblBorders>
        <w:top w:val="single" w:sz="4" w:space="0" w:color="C7BBA5" w:themeColor="accent3" w:themeTint="99"/>
        <w:bottom w:val="single" w:sz="4" w:space="0" w:color="C7BBA5" w:themeColor="accent3" w:themeTint="99"/>
        <w:insideH w:val="single" w:sz="4" w:space="0" w:color="C7BBA5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ListTable2-Accent41">
    <w:name w:val="List Table 2 - Accent 41"/>
    <w:basedOn w:val="TableNormal"/>
    <w:uiPriority w:val="47"/>
    <w:tblPr>
      <w:tblBorders>
        <w:top w:val="single" w:sz="4" w:space="0" w:color="C39E92" w:themeColor="accent4" w:themeTint="99"/>
        <w:bottom w:val="single" w:sz="4" w:space="0" w:color="C39E92" w:themeColor="accent4" w:themeTint="99"/>
        <w:insideH w:val="single" w:sz="4" w:space="0" w:color="C39E92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ListTable2-Accent51">
    <w:name w:val="List Table 2 - Accent 51"/>
    <w:basedOn w:val="TableNormal"/>
    <w:uiPriority w:val="47"/>
    <w:tblPr>
      <w:tblBorders>
        <w:top w:val="single" w:sz="4" w:space="0" w:color="BDB5B5" w:themeColor="accent5" w:themeTint="99"/>
        <w:bottom w:val="single" w:sz="4" w:space="0" w:color="BDB5B5" w:themeColor="accent5" w:themeTint="99"/>
        <w:insideH w:val="single" w:sz="4" w:space="0" w:color="BDB5B5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ListTable2-Accent61">
    <w:name w:val="List Table 2 - Accent 61"/>
    <w:basedOn w:val="TableNormal"/>
    <w:uiPriority w:val="47"/>
    <w:tblPr>
      <w:tblBorders>
        <w:top w:val="single" w:sz="4" w:space="0" w:color="B89A9A" w:themeColor="accent6" w:themeTint="99"/>
        <w:bottom w:val="single" w:sz="4" w:space="0" w:color="B89A9A" w:themeColor="accent6" w:themeTint="99"/>
        <w:insideH w:val="single" w:sz="4" w:space="0" w:color="B89A9A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ListTable31">
    <w:name w:val="List Table 31"/>
    <w:basedOn w:val="TableNormal"/>
    <w:uiPriority w:val="48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customStyle="1" w:styleId="ListTable3-Accent11">
    <w:name w:val="List Table 3 - Accent 11"/>
    <w:basedOn w:val="TableNormal"/>
    <w:uiPriority w:val="48"/>
    <w:tblPr>
      <w:tblBorders>
        <w:top w:val="single" w:sz="4" w:space="0" w:color="D34817" w:themeColor="accent1"/>
        <w:left w:val="single" w:sz="4" w:space="0" w:color="D34817" w:themeColor="accent1"/>
        <w:bottom w:val="single" w:sz="4" w:space="0" w:color="D34817" w:themeColor="accent1"/>
        <w:right w:val="single" w:sz="4" w:space="0" w:color="D34817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D34817" w:themeFill="accent1"/>
      </w:tcPr>
    </w:tblStylePr>
    <w:tblStylePr w:type="lastRow">
      <w:rPr>
        <w:b/>
        <w:bCs/>
      </w:rPr>
      <w:tblPr/>
      <w:tcPr>
        <w:tcBorders>
          <w:top w:val="double" w:sz="4" w:space="0" w:color="D34817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D34817" w:themeColor="accent1"/>
          <w:right w:val="single" w:sz="4" w:space="0" w:color="D34817" w:themeColor="accent1"/>
        </w:tcBorders>
      </w:tcPr>
    </w:tblStylePr>
    <w:tblStylePr w:type="band1Horz">
      <w:tblPr/>
      <w:tcPr>
        <w:tcBorders>
          <w:top w:val="single" w:sz="4" w:space="0" w:color="D34817" w:themeColor="accent1"/>
          <w:bottom w:val="single" w:sz="4" w:space="0" w:color="D34817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D34817" w:themeColor="accent1"/>
          <w:left w:val="nil"/>
        </w:tcBorders>
      </w:tcPr>
    </w:tblStylePr>
    <w:tblStylePr w:type="swCell">
      <w:tblPr/>
      <w:tcPr>
        <w:tcBorders>
          <w:top w:val="double" w:sz="4" w:space="0" w:color="D34817" w:themeColor="accent1"/>
          <w:right w:val="nil"/>
        </w:tcBorders>
      </w:tcPr>
    </w:tblStylePr>
  </w:style>
  <w:style w:type="table" w:customStyle="1" w:styleId="ListTable3-Accent21">
    <w:name w:val="List Table 3 - Accent 21"/>
    <w:basedOn w:val="TableNormal"/>
    <w:uiPriority w:val="48"/>
    <w:tblPr>
      <w:tblBorders>
        <w:top w:val="single" w:sz="4" w:space="0" w:color="9B2D1F" w:themeColor="accent2"/>
        <w:left w:val="single" w:sz="4" w:space="0" w:color="9B2D1F" w:themeColor="accent2"/>
        <w:bottom w:val="single" w:sz="4" w:space="0" w:color="9B2D1F" w:themeColor="accent2"/>
        <w:right w:val="single" w:sz="4" w:space="0" w:color="9B2D1F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9B2D1F" w:themeFill="accent2"/>
      </w:tcPr>
    </w:tblStylePr>
    <w:tblStylePr w:type="lastRow">
      <w:rPr>
        <w:b/>
        <w:bCs/>
      </w:rPr>
      <w:tblPr/>
      <w:tcPr>
        <w:tcBorders>
          <w:top w:val="double" w:sz="4" w:space="0" w:color="9B2D1F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9B2D1F" w:themeColor="accent2"/>
          <w:right w:val="single" w:sz="4" w:space="0" w:color="9B2D1F" w:themeColor="accent2"/>
        </w:tcBorders>
      </w:tcPr>
    </w:tblStylePr>
    <w:tblStylePr w:type="band1Horz">
      <w:tblPr/>
      <w:tcPr>
        <w:tcBorders>
          <w:top w:val="single" w:sz="4" w:space="0" w:color="9B2D1F" w:themeColor="accent2"/>
          <w:bottom w:val="single" w:sz="4" w:space="0" w:color="9B2D1F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9B2D1F" w:themeColor="accent2"/>
          <w:left w:val="nil"/>
        </w:tcBorders>
      </w:tcPr>
    </w:tblStylePr>
    <w:tblStylePr w:type="swCell">
      <w:tblPr/>
      <w:tcPr>
        <w:tcBorders>
          <w:top w:val="double" w:sz="4" w:space="0" w:color="9B2D1F" w:themeColor="accent2"/>
          <w:right w:val="nil"/>
        </w:tcBorders>
      </w:tcPr>
    </w:tblStylePr>
  </w:style>
  <w:style w:type="table" w:customStyle="1" w:styleId="ListTable3-Accent31">
    <w:name w:val="List Table 3 - Accent 31"/>
    <w:basedOn w:val="TableNormal"/>
    <w:uiPriority w:val="48"/>
    <w:tblPr>
      <w:tblBorders>
        <w:top w:val="single" w:sz="4" w:space="0" w:color="A28E6A" w:themeColor="accent3"/>
        <w:left w:val="single" w:sz="4" w:space="0" w:color="A28E6A" w:themeColor="accent3"/>
        <w:bottom w:val="single" w:sz="4" w:space="0" w:color="A28E6A" w:themeColor="accent3"/>
        <w:right w:val="single" w:sz="4" w:space="0" w:color="A28E6A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A28E6A" w:themeFill="accent3"/>
      </w:tcPr>
    </w:tblStylePr>
    <w:tblStylePr w:type="lastRow">
      <w:rPr>
        <w:b/>
        <w:bCs/>
      </w:rPr>
      <w:tblPr/>
      <w:tcPr>
        <w:tcBorders>
          <w:top w:val="double" w:sz="4" w:space="0" w:color="A28E6A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A28E6A" w:themeColor="accent3"/>
          <w:right w:val="single" w:sz="4" w:space="0" w:color="A28E6A" w:themeColor="accent3"/>
        </w:tcBorders>
      </w:tcPr>
    </w:tblStylePr>
    <w:tblStylePr w:type="band1Horz">
      <w:tblPr/>
      <w:tcPr>
        <w:tcBorders>
          <w:top w:val="single" w:sz="4" w:space="0" w:color="A28E6A" w:themeColor="accent3"/>
          <w:bottom w:val="single" w:sz="4" w:space="0" w:color="A28E6A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A28E6A" w:themeColor="accent3"/>
          <w:left w:val="nil"/>
        </w:tcBorders>
      </w:tcPr>
    </w:tblStylePr>
    <w:tblStylePr w:type="swCell">
      <w:tblPr/>
      <w:tcPr>
        <w:tcBorders>
          <w:top w:val="double" w:sz="4" w:space="0" w:color="A28E6A" w:themeColor="accent3"/>
          <w:right w:val="nil"/>
        </w:tcBorders>
      </w:tcPr>
    </w:tblStylePr>
  </w:style>
  <w:style w:type="table" w:customStyle="1" w:styleId="ListTable3-Accent41">
    <w:name w:val="List Table 3 - Accent 41"/>
    <w:basedOn w:val="TableNormal"/>
    <w:uiPriority w:val="48"/>
    <w:tblPr>
      <w:tblBorders>
        <w:top w:val="single" w:sz="4" w:space="0" w:color="956251" w:themeColor="accent4"/>
        <w:left w:val="single" w:sz="4" w:space="0" w:color="956251" w:themeColor="accent4"/>
        <w:bottom w:val="single" w:sz="4" w:space="0" w:color="956251" w:themeColor="accent4"/>
        <w:right w:val="single" w:sz="4" w:space="0" w:color="956251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956251" w:themeFill="accent4"/>
      </w:tcPr>
    </w:tblStylePr>
    <w:tblStylePr w:type="lastRow">
      <w:rPr>
        <w:b/>
        <w:bCs/>
      </w:rPr>
      <w:tblPr/>
      <w:tcPr>
        <w:tcBorders>
          <w:top w:val="double" w:sz="4" w:space="0" w:color="956251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956251" w:themeColor="accent4"/>
          <w:right w:val="single" w:sz="4" w:space="0" w:color="956251" w:themeColor="accent4"/>
        </w:tcBorders>
      </w:tcPr>
    </w:tblStylePr>
    <w:tblStylePr w:type="band1Horz">
      <w:tblPr/>
      <w:tcPr>
        <w:tcBorders>
          <w:top w:val="single" w:sz="4" w:space="0" w:color="956251" w:themeColor="accent4"/>
          <w:bottom w:val="single" w:sz="4" w:space="0" w:color="956251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956251" w:themeColor="accent4"/>
          <w:left w:val="nil"/>
        </w:tcBorders>
      </w:tcPr>
    </w:tblStylePr>
    <w:tblStylePr w:type="swCell">
      <w:tblPr/>
      <w:tcPr>
        <w:tcBorders>
          <w:top w:val="double" w:sz="4" w:space="0" w:color="956251" w:themeColor="accent4"/>
          <w:right w:val="nil"/>
        </w:tcBorders>
      </w:tcPr>
    </w:tblStylePr>
  </w:style>
  <w:style w:type="table" w:customStyle="1" w:styleId="ListTable3-Accent51">
    <w:name w:val="List Table 3 - Accent 51"/>
    <w:basedOn w:val="TableNormal"/>
    <w:uiPriority w:val="48"/>
    <w:tblPr>
      <w:tblBorders>
        <w:top w:val="single" w:sz="4" w:space="0" w:color="918485" w:themeColor="accent5"/>
        <w:left w:val="single" w:sz="4" w:space="0" w:color="918485" w:themeColor="accent5"/>
        <w:bottom w:val="single" w:sz="4" w:space="0" w:color="918485" w:themeColor="accent5"/>
        <w:right w:val="single" w:sz="4" w:space="0" w:color="918485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918485" w:themeFill="accent5"/>
      </w:tcPr>
    </w:tblStylePr>
    <w:tblStylePr w:type="lastRow">
      <w:rPr>
        <w:b/>
        <w:bCs/>
      </w:rPr>
      <w:tblPr/>
      <w:tcPr>
        <w:tcBorders>
          <w:top w:val="double" w:sz="4" w:space="0" w:color="918485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918485" w:themeColor="accent5"/>
          <w:right w:val="single" w:sz="4" w:space="0" w:color="918485" w:themeColor="accent5"/>
        </w:tcBorders>
      </w:tcPr>
    </w:tblStylePr>
    <w:tblStylePr w:type="band1Horz">
      <w:tblPr/>
      <w:tcPr>
        <w:tcBorders>
          <w:top w:val="single" w:sz="4" w:space="0" w:color="918485" w:themeColor="accent5"/>
          <w:bottom w:val="single" w:sz="4" w:space="0" w:color="918485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918485" w:themeColor="accent5"/>
          <w:left w:val="nil"/>
        </w:tcBorders>
      </w:tcPr>
    </w:tblStylePr>
    <w:tblStylePr w:type="swCell">
      <w:tblPr/>
      <w:tcPr>
        <w:tcBorders>
          <w:top w:val="double" w:sz="4" w:space="0" w:color="918485" w:themeColor="accent5"/>
          <w:right w:val="nil"/>
        </w:tcBorders>
      </w:tcPr>
    </w:tblStylePr>
  </w:style>
  <w:style w:type="table" w:customStyle="1" w:styleId="ListTable3-Accent61">
    <w:name w:val="List Table 3 - Accent 61"/>
    <w:basedOn w:val="TableNormal"/>
    <w:uiPriority w:val="48"/>
    <w:tblPr>
      <w:tblBorders>
        <w:top w:val="single" w:sz="4" w:space="0" w:color="855D5D" w:themeColor="accent6"/>
        <w:left w:val="single" w:sz="4" w:space="0" w:color="855D5D" w:themeColor="accent6"/>
        <w:bottom w:val="single" w:sz="4" w:space="0" w:color="855D5D" w:themeColor="accent6"/>
        <w:right w:val="single" w:sz="4" w:space="0" w:color="855D5D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55D5D" w:themeFill="accent6"/>
      </w:tcPr>
    </w:tblStylePr>
    <w:tblStylePr w:type="lastRow">
      <w:rPr>
        <w:b/>
        <w:bCs/>
      </w:rPr>
      <w:tblPr/>
      <w:tcPr>
        <w:tcBorders>
          <w:top w:val="double" w:sz="4" w:space="0" w:color="855D5D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55D5D" w:themeColor="accent6"/>
          <w:right w:val="single" w:sz="4" w:space="0" w:color="855D5D" w:themeColor="accent6"/>
        </w:tcBorders>
      </w:tcPr>
    </w:tblStylePr>
    <w:tblStylePr w:type="band1Horz">
      <w:tblPr/>
      <w:tcPr>
        <w:tcBorders>
          <w:top w:val="single" w:sz="4" w:space="0" w:color="855D5D" w:themeColor="accent6"/>
          <w:bottom w:val="single" w:sz="4" w:space="0" w:color="855D5D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55D5D" w:themeColor="accent6"/>
          <w:left w:val="nil"/>
        </w:tcBorders>
      </w:tcPr>
    </w:tblStylePr>
    <w:tblStylePr w:type="swCell">
      <w:tblPr/>
      <w:tcPr>
        <w:tcBorders>
          <w:top w:val="double" w:sz="4" w:space="0" w:color="855D5D" w:themeColor="accent6"/>
          <w:right w:val="nil"/>
        </w:tcBorders>
      </w:tcPr>
    </w:tblStylePr>
  </w:style>
  <w:style w:type="table" w:customStyle="1" w:styleId="ListTable41">
    <w:name w:val="List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4-Accent11">
    <w:name w:val="List Table 4 - Accent 11"/>
    <w:basedOn w:val="TableNormal"/>
    <w:uiPriority w:val="49"/>
    <w:tblPr>
      <w:tblBorders>
        <w:top w:val="single" w:sz="4" w:space="0" w:color="EE8C69" w:themeColor="accent1" w:themeTint="99"/>
        <w:left w:val="single" w:sz="4" w:space="0" w:color="EE8C69" w:themeColor="accent1" w:themeTint="99"/>
        <w:bottom w:val="single" w:sz="4" w:space="0" w:color="EE8C69" w:themeColor="accent1" w:themeTint="99"/>
        <w:right w:val="single" w:sz="4" w:space="0" w:color="EE8C69" w:themeColor="accent1" w:themeTint="99"/>
        <w:insideH w:val="single" w:sz="4" w:space="0" w:color="EE8C69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D34817" w:themeColor="accent1"/>
          <w:left w:val="single" w:sz="4" w:space="0" w:color="D34817" w:themeColor="accent1"/>
          <w:bottom w:val="single" w:sz="4" w:space="0" w:color="D34817" w:themeColor="accent1"/>
          <w:right w:val="single" w:sz="4" w:space="0" w:color="D34817" w:themeColor="accent1"/>
          <w:insideH w:val="nil"/>
        </w:tcBorders>
        <w:shd w:val="clear" w:color="auto" w:fill="D34817" w:themeFill="accent1"/>
      </w:tcPr>
    </w:tblStylePr>
    <w:tblStylePr w:type="lastRow">
      <w:rPr>
        <w:b/>
        <w:bCs/>
      </w:rPr>
      <w:tblPr/>
      <w:tcPr>
        <w:tcBorders>
          <w:top w:val="double" w:sz="4" w:space="0" w:color="EE8C69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ListTable4-Accent21">
    <w:name w:val="List Table 4 - Accent 21"/>
    <w:basedOn w:val="TableNormal"/>
    <w:uiPriority w:val="49"/>
    <w:tblPr>
      <w:tblBorders>
        <w:top w:val="single" w:sz="4" w:space="0" w:color="DE6A5C" w:themeColor="accent2" w:themeTint="99"/>
        <w:left w:val="single" w:sz="4" w:space="0" w:color="DE6A5C" w:themeColor="accent2" w:themeTint="99"/>
        <w:bottom w:val="single" w:sz="4" w:space="0" w:color="DE6A5C" w:themeColor="accent2" w:themeTint="99"/>
        <w:right w:val="single" w:sz="4" w:space="0" w:color="DE6A5C" w:themeColor="accent2" w:themeTint="99"/>
        <w:insideH w:val="single" w:sz="4" w:space="0" w:color="DE6A5C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B2D1F" w:themeColor="accent2"/>
          <w:left w:val="single" w:sz="4" w:space="0" w:color="9B2D1F" w:themeColor="accent2"/>
          <w:bottom w:val="single" w:sz="4" w:space="0" w:color="9B2D1F" w:themeColor="accent2"/>
          <w:right w:val="single" w:sz="4" w:space="0" w:color="9B2D1F" w:themeColor="accent2"/>
          <w:insideH w:val="nil"/>
        </w:tcBorders>
        <w:shd w:val="clear" w:color="auto" w:fill="9B2D1F" w:themeFill="accent2"/>
      </w:tcPr>
    </w:tblStylePr>
    <w:tblStylePr w:type="lastRow">
      <w:rPr>
        <w:b/>
        <w:bCs/>
      </w:rPr>
      <w:tblPr/>
      <w:tcPr>
        <w:tcBorders>
          <w:top w:val="double" w:sz="4" w:space="0" w:color="DE6A5C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ListTable4-Accent31">
    <w:name w:val="List Table 4 - Accent 31"/>
    <w:basedOn w:val="TableNormal"/>
    <w:uiPriority w:val="49"/>
    <w:tblPr>
      <w:tblBorders>
        <w:top w:val="single" w:sz="4" w:space="0" w:color="C7BBA5" w:themeColor="accent3" w:themeTint="99"/>
        <w:left w:val="single" w:sz="4" w:space="0" w:color="C7BBA5" w:themeColor="accent3" w:themeTint="99"/>
        <w:bottom w:val="single" w:sz="4" w:space="0" w:color="C7BBA5" w:themeColor="accent3" w:themeTint="99"/>
        <w:right w:val="single" w:sz="4" w:space="0" w:color="C7BBA5" w:themeColor="accent3" w:themeTint="99"/>
        <w:insideH w:val="single" w:sz="4" w:space="0" w:color="C7BBA5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28E6A" w:themeColor="accent3"/>
          <w:left w:val="single" w:sz="4" w:space="0" w:color="A28E6A" w:themeColor="accent3"/>
          <w:bottom w:val="single" w:sz="4" w:space="0" w:color="A28E6A" w:themeColor="accent3"/>
          <w:right w:val="single" w:sz="4" w:space="0" w:color="A28E6A" w:themeColor="accent3"/>
          <w:insideH w:val="nil"/>
        </w:tcBorders>
        <w:shd w:val="clear" w:color="auto" w:fill="A28E6A" w:themeFill="accent3"/>
      </w:tcPr>
    </w:tblStylePr>
    <w:tblStylePr w:type="lastRow">
      <w:rPr>
        <w:b/>
        <w:bCs/>
      </w:rPr>
      <w:tblPr/>
      <w:tcPr>
        <w:tcBorders>
          <w:top w:val="double" w:sz="4" w:space="0" w:color="C7BBA5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ListTable4-Accent41">
    <w:name w:val="List Table 4 - Accent 41"/>
    <w:basedOn w:val="TableNormal"/>
    <w:uiPriority w:val="49"/>
    <w:tblPr>
      <w:tblBorders>
        <w:top w:val="single" w:sz="4" w:space="0" w:color="C39E92" w:themeColor="accent4" w:themeTint="99"/>
        <w:left w:val="single" w:sz="4" w:space="0" w:color="C39E92" w:themeColor="accent4" w:themeTint="99"/>
        <w:bottom w:val="single" w:sz="4" w:space="0" w:color="C39E92" w:themeColor="accent4" w:themeTint="99"/>
        <w:right w:val="single" w:sz="4" w:space="0" w:color="C39E92" w:themeColor="accent4" w:themeTint="99"/>
        <w:insideH w:val="single" w:sz="4" w:space="0" w:color="C39E92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56251" w:themeColor="accent4"/>
          <w:left w:val="single" w:sz="4" w:space="0" w:color="956251" w:themeColor="accent4"/>
          <w:bottom w:val="single" w:sz="4" w:space="0" w:color="956251" w:themeColor="accent4"/>
          <w:right w:val="single" w:sz="4" w:space="0" w:color="956251" w:themeColor="accent4"/>
          <w:insideH w:val="nil"/>
        </w:tcBorders>
        <w:shd w:val="clear" w:color="auto" w:fill="956251" w:themeFill="accent4"/>
      </w:tcPr>
    </w:tblStylePr>
    <w:tblStylePr w:type="lastRow">
      <w:rPr>
        <w:b/>
        <w:bCs/>
      </w:rPr>
      <w:tblPr/>
      <w:tcPr>
        <w:tcBorders>
          <w:top w:val="double" w:sz="4" w:space="0" w:color="C39E9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ListTable4-Accent51">
    <w:name w:val="List Table 4 - Accent 51"/>
    <w:basedOn w:val="TableNormal"/>
    <w:uiPriority w:val="49"/>
    <w:tblPr>
      <w:tblBorders>
        <w:top w:val="single" w:sz="4" w:space="0" w:color="BDB5B5" w:themeColor="accent5" w:themeTint="99"/>
        <w:left w:val="single" w:sz="4" w:space="0" w:color="BDB5B5" w:themeColor="accent5" w:themeTint="99"/>
        <w:bottom w:val="single" w:sz="4" w:space="0" w:color="BDB5B5" w:themeColor="accent5" w:themeTint="99"/>
        <w:right w:val="single" w:sz="4" w:space="0" w:color="BDB5B5" w:themeColor="accent5" w:themeTint="99"/>
        <w:insideH w:val="single" w:sz="4" w:space="0" w:color="BDB5B5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18485" w:themeColor="accent5"/>
          <w:left w:val="single" w:sz="4" w:space="0" w:color="918485" w:themeColor="accent5"/>
          <w:bottom w:val="single" w:sz="4" w:space="0" w:color="918485" w:themeColor="accent5"/>
          <w:right w:val="single" w:sz="4" w:space="0" w:color="918485" w:themeColor="accent5"/>
          <w:insideH w:val="nil"/>
        </w:tcBorders>
        <w:shd w:val="clear" w:color="auto" w:fill="918485" w:themeFill="accent5"/>
      </w:tcPr>
    </w:tblStylePr>
    <w:tblStylePr w:type="lastRow">
      <w:rPr>
        <w:b/>
        <w:bCs/>
      </w:rPr>
      <w:tblPr/>
      <w:tcPr>
        <w:tcBorders>
          <w:top w:val="double" w:sz="4" w:space="0" w:color="BDB5B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ListTable4-Accent61">
    <w:name w:val="List Table 4 - Accent 61"/>
    <w:basedOn w:val="TableNormal"/>
    <w:uiPriority w:val="49"/>
    <w:tblPr>
      <w:tblBorders>
        <w:top w:val="single" w:sz="4" w:space="0" w:color="B89A9A" w:themeColor="accent6" w:themeTint="99"/>
        <w:left w:val="single" w:sz="4" w:space="0" w:color="B89A9A" w:themeColor="accent6" w:themeTint="99"/>
        <w:bottom w:val="single" w:sz="4" w:space="0" w:color="B89A9A" w:themeColor="accent6" w:themeTint="99"/>
        <w:right w:val="single" w:sz="4" w:space="0" w:color="B89A9A" w:themeColor="accent6" w:themeTint="99"/>
        <w:insideH w:val="single" w:sz="4" w:space="0" w:color="B89A9A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55D5D" w:themeColor="accent6"/>
          <w:left w:val="single" w:sz="4" w:space="0" w:color="855D5D" w:themeColor="accent6"/>
          <w:bottom w:val="single" w:sz="4" w:space="0" w:color="855D5D" w:themeColor="accent6"/>
          <w:right w:val="single" w:sz="4" w:space="0" w:color="855D5D" w:themeColor="accent6"/>
          <w:insideH w:val="nil"/>
        </w:tcBorders>
        <w:shd w:val="clear" w:color="auto" w:fill="855D5D" w:themeFill="accent6"/>
      </w:tcPr>
    </w:tblStylePr>
    <w:tblStylePr w:type="lastRow">
      <w:rPr>
        <w:b/>
        <w:bCs/>
      </w:rPr>
      <w:tblPr/>
      <w:tcPr>
        <w:tcBorders>
          <w:top w:val="double" w:sz="4" w:space="0" w:color="B89A9A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ListTable5Dark1">
    <w:name w:val="List Table 5 Dark1"/>
    <w:basedOn w:val="TableNormal"/>
    <w:uiPriority w:val="50"/>
    <w:rPr>
      <w:color w:val="FFFFFF" w:themeColor="background1"/>
    </w:rPr>
    <w:tblPr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11">
    <w:name w:val="List Table 5 Dark - Accent 11"/>
    <w:basedOn w:val="TableNormal"/>
    <w:uiPriority w:val="50"/>
    <w:rPr>
      <w:color w:val="FFFFFF" w:themeColor="background1"/>
    </w:rPr>
    <w:tblPr>
      <w:tblBorders>
        <w:top w:val="single" w:sz="24" w:space="0" w:color="D34817" w:themeColor="accent1"/>
        <w:left w:val="single" w:sz="24" w:space="0" w:color="D34817" w:themeColor="accent1"/>
        <w:bottom w:val="single" w:sz="24" w:space="0" w:color="D34817" w:themeColor="accent1"/>
        <w:right w:val="single" w:sz="24" w:space="0" w:color="D34817" w:themeColor="accent1"/>
      </w:tblBorders>
    </w:tblPr>
    <w:tcPr>
      <w:shd w:val="clear" w:color="auto" w:fill="D34817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21">
    <w:name w:val="List Table 5 Dark - Accent 21"/>
    <w:basedOn w:val="TableNormal"/>
    <w:uiPriority w:val="50"/>
    <w:rPr>
      <w:color w:val="FFFFFF" w:themeColor="background1"/>
    </w:rPr>
    <w:tblPr>
      <w:tblBorders>
        <w:top w:val="single" w:sz="24" w:space="0" w:color="9B2D1F" w:themeColor="accent2"/>
        <w:left w:val="single" w:sz="24" w:space="0" w:color="9B2D1F" w:themeColor="accent2"/>
        <w:bottom w:val="single" w:sz="24" w:space="0" w:color="9B2D1F" w:themeColor="accent2"/>
        <w:right w:val="single" w:sz="24" w:space="0" w:color="9B2D1F" w:themeColor="accent2"/>
      </w:tblBorders>
    </w:tblPr>
    <w:tcPr>
      <w:shd w:val="clear" w:color="auto" w:fill="9B2D1F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31">
    <w:name w:val="List Table 5 Dark - Accent 31"/>
    <w:basedOn w:val="TableNormal"/>
    <w:uiPriority w:val="50"/>
    <w:rPr>
      <w:color w:val="FFFFFF" w:themeColor="background1"/>
    </w:rPr>
    <w:tblPr>
      <w:tblBorders>
        <w:top w:val="single" w:sz="24" w:space="0" w:color="A28E6A" w:themeColor="accent3"/>
        <w:left w:val="single" w:sz="24" w:space="0" w:color="A28E6A" w:themeColor="accent3"/>
        <w:bottom w:val="single" w:sz="24" w:space="0" w:color="A28E6A" w:themeColor="accent3"/>
        <w:right w:val="single" w:sz="24" w:space="0" w:color="A28E6A" w:themeColor="accent3"/>
      </w:tblBorders>
    </w:tblPr>
    <w:tcPr>
      <w:shd w:val="clear" w:color="auto" w:fill="A28E6A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41">
    <w:name w:val="List Table 5 Dark - Accent 41"/>
    <w:basedOn w:val="TableNormal"/>
    <w:uiPriority w:val="50"/>
    <w:rPr>
      <w:color w:val="FFFFFF" w:themeColor="background1"/>
    </w:rPr>
    <w:tblPr>
      <w:tblBorders>
        <w:top w:val="single" w:sz="24" w:space="0" w:color="956251" w:themeColor="accent4"/>
        <w:left w:val="single" w:sz="24" w:space="0" w:color="956251" w:themeColor="accent4"/>
        <w:bottom w:val="single" w:sz="24" w:space="0" w:color="956251" w:themeColor="accent4"/>
        <w:right w:val="single" w:sz="24" w:space="0" w:color="956251" w:themeColor="accent4"/>
      </w:tblBorders>
    </w:tblPr>
    <w:tcPr>
      <w:shd w:val="clear" w:color="auto" w:fill="956251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51">
    <w:name w:val="List Table 5 Dark - Accent 51"/>
    <w:basedOn w:val="TableNormal"/>
    <w:uiPriority w:val="50"/>
    <w:rPr>
      <w:color w:val="FFFFFF" w:themeColor="background1"/>
    </w:rPr>
    <w:tblPr>
      <w:tblBorders>
        <w:top w:val="single" w:sz="24" w:space="0" w:color="918485" w:themeColor="accent5"/>
        <w:left w:val="single" w:sz="24" w:space="0" w:color="918485" w:themeColor="accent5"/>
        <w:bottom w:val="single" w:sz="24" w:space="0" w:color="918485" w:themeColor="accent5"/>
        <w:right w:val="single" w:sz="24" w:space="0" w:color="918485" w:themeColor="accent5"/>
      </w:tblBorders>
    </w:tblPr>
    <w:tcPr>
      <w:shd w:val="clear" w:color="auto" w:fill="918485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61">
    <w:name w:val="List Table 5 Dark - Accent 61"/>
    <w:basedOn w:val="TableNormal"/>
    <w:uiPriority w:val="50"/>
    <w:rPr>
      <w:color w:val="FFFFFF" w:themeColor="background1"/>
    </w:rPr>
    <w:tblPr>
      <w:tblBorders>
        <w:top w:val="single" w:sz="24" w:space="0" w:color="855D5D" w:themeColor="accent6"/>
        <w:left w:val="single" w:sz="24" w:space="0" w:color="855D5D" w:themeColor="accent6"/>
        <w:bottom w:val="single" w:sz="24" w:space="0" w:color="855D5D" w:themeColor="accent6"/>
        <w:right w:val="single" w:sz="24" w:space="0" w:color="855D5D" w:themeColor="accent6"/>
      </w:tblBorders>
    </w:tblPr>
    <w:tcPr>
      <w:shd w:val="clear" w:color="auto" w:fill="855D5D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6Colorful1">
    <w:name w:val="List Table 6 Colorful1"/>
    <w:basedOn w:val="TableNormal"/>
    <w:uiPriority w:val="51"/>
    <w:rPr>
      <w:color w:val="000000" w:themeColor="text1"/>
    </w:rPr>
    <w:tblPr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6Colorful-Accent11">
    <w:name w:val="List Table 6 Colorful - Accent 11"/>
    <w:basedOn w:val="TableNormal"/>
    <w:uiPriority w:val="51"/>
    <w:rPr>
      <w:color w:val="9D3511" w:themeColor="accent1" w:themeShade="BF"/>
    </w:rPr>
    <w:tblPr>
      <w:tblBorders>
        <w:top w:val="single" w:sz="4" w:space="0" w:color="D34817" w:themeColor="accent1"/>
        <w:bottom w:val="single" w:sz="4" w:space="0" w:color="D34817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D34817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D34817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ListTable6Colorful-Accent21">
    <w:name w:val="List Table 6 Colorful - Accent 21"/>
    <w:basedOn w:val="TableNormal"/>
    <w:uiPriority w:val="51"/>
    <w:rPr>
      <w:color w:val="732117" w:themeColor="accent2" w:themeShade="BF"/>
    </w:rPr>
    <w:tblPr>
      <w:tblBorders>
        <w:top w:val="single" w:sz="4" w:space="0" w:color="9B2D1F" w:themeColor="accent2"/>
        <w:bottom w:val="single" w:sz="4" w:space="0" w:color="9B2D1F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9B2D1F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9B2D1F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ListTable6Colorful-Accent31">
    <w:name w:val="List Table 6 Colorful - Accent 31"/>
    <w:basedOn w:val="TableNormal"/>
    <w:uiPriority w:val="51"/>
    <w:rPr>
      <w:color w:val="7B6A4D" w:themeColor="accent3" w:themeShade="BF"/>
    </w:rPr>
    <w:tblPr>
      <w:tblBorders>
        <w:top w:val="single" w:sz="4" w:space="0" w:color="A28E6A" w:themeColor="accent3"/>
        <w:bottom w:val="single" w:sz="4" w:space="0" w:color="A28E6A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A28E6A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A28E6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ListTable6Colorful-Accent41">
    <w:name w:val="List Table 6 Colorful - Accent 41"/>
    <w:basedOn w:val="TableNormal"/>
    <w:uiPriority w:val="51"/>
    <w:rPr>
      <w:color w:val="6F493C" w:themeColor="accent4" w:themeShade="BF"/>
    </w:rPr>
    <w:tblPr>
      <w:tblBorders>
        <w:top w:val="single" w:sz="4" w:space="0" w:color="956251" w:themeColor="accent4"/>
        <w:bottom w:val="single" w:sz="4" w:space="0" w:color="956251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956251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956251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ListTable6Colorful-Accent51">
    <w:name w:val="List Table 6 Colorful - Accent 51"/>
    <w:basedOn w:val="TableNormal"/>
    <w:uiPriority w:val="51"/>
    <w:rPr>
      <w:color w:val="6D6262" w:themeColor="accent5" w:themeShade="BF"/>
    </w:rPr>
    <w:tblPr>
      <w:tblBorders>
        <w:top w:val="single" w:sz="4" w:space="0" w:color="918485" w:themeColor="accent5"/>
        <w:bottom w:val="single" w:sz="4" w:space="0" w:color="918485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918485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91848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ListTable6Colorful-Accent61">
    <w:name w:val="List Table 6 Colorful - Accent 61"/>
    <w:basedOn w:val="TableNormal"/>
    <w:uiPriority w:val="51"/>
    <w:rPr>
      <w:color w:val="634545" w:themeColor="accent6" w:themeShade="BF"/>
    </w:rPr>
    <w:tblPr>
      <w:tblBorders>
        <w:top w:val="single" w:sz="4" w:space="0" w:color="855D5D" w:themeColor="accent6"/>
        <w:bottom w:val="single" w:sz="4" w:space="0" w:color="855D5D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855D5D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855D5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ListTable7Colorful1">
    <w:name w:val="List Table 7 Colorful1"/>
    <w:basedOn w:val="TableNormal"/>
    <w:uiPriority w:val="52"/>
    <w:rPr>
      <w:color w:val="000000" w:themeColor="text1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11">
    <w:name w:val="List Table 7 Colorful - Accent 11"/>
    <w:basedOn w:val="TableNormal"/>
    <w:uiPriority w:val="52"/>
    <w:rPr>
      <w:color w:val="9D3511" w:themeColor="accent1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D34817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D34817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D34817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D34817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21">
    <w:name w:val="List Table 7 Colorful - Accent 21"/>
    <w:basedOn w:val="TableNormal"/>
    <w:uiPriority w:val="52"/>
    <w:rPr>
      <w:color w:val="732117" w:themeColor="accent2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9B2D1F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9B2D1F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9B2D1F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9B2D1F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31">
    <w:name w:val="List Table 7 Colorful - Accent 31"/>
    <w:basedOn w:val="TableNormal"/>
    <w:uiPriority w:val="52"/>
    <w:rPr>
      <w:color w:val="7B6A4D" w:themeColor="accent3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A28E6A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A28E6A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A28E6A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A28E6A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41">
    <w:name w:val="List Table 7 Colorful - Accent 41"/>
    <w:basedOn w:val="TableNormal"/>
    <w:uiPriority w:val="52"/>
    <w:rPr>
      <w:color w:val="6F493C" w:themeColor="accent4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956251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956251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956251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956251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51">
    <w:name w:val="List Table 7 Colorful - Accent 51"/>
    <w:basedOn w:val="TableNormal"/>
    <w:uiPriority w:val="52"/>
    <w:rPr>
      <w:color w:val="6D6262" w:themeColor="accent5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918485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918485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918485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918485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61">
    <w:name w:val="List Table 7 Colorful - Accent 61"/>
    <w:basedOn w:val="TableNormal"/>
    <w:uiPriority w:val="52"/>
    <w:rPr>
      <w:color w:val="634545" w:themeColor="accent6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55D5D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55D5D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55D5D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55D5D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MacroTextChar">
    <w:name w:val="Macro Text Char"/>
    <w:basedOn w:val="DefaultParagraphFont"/>
    <w:link w:val="MacroText"/>
    <w:uiPriority w:val="99"/>
    <w:semiHidden/>
    <w:rPr>
      <w:rFonts w:ascii="Consolas" w:hAnsi="Consolas"/>
      <w:szCs w:val="20"/>
    </w:rPr>
  </w:style>
  <w:style w:type="character" w:customStyle="1" w:styleId="Mention1">
    <w:name w:val="Mention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Pr>
      <w:rFonts w:asciiTheme="majorHAnsi" w:eastAsiaTheme="majorEastAsia" w:hAnsiTheme="majorHAnsi" w:cstheme="majorBidi"/>
      <w:color w:val="000000" w:themeColor="text1"/>
      <w:sz w:val="24"/>
      <w:szCs w:val="24"/>
      <w:shd w:val="pct20" w:color="auto" w:fill="auto"/>
    </w:rPr>
  </w:style>
  <w:style w:type="paragraph" w:styleId="NoSpacing">
    <w:name w:val="No Spacing"/>
    <w:uiPriority w:val="1"/>
    <w:qFormat/>
    <w:rsid w:val="003B35E8"/>
    <w:pPr>
      <w:spacing w:after="0" w:line="240" w:lineRule="auto"/>
    </w:pPr>
  </w:style>
  <w:style w:type="character" w:customStyle="1" w:styleId="NoteHeadingChar">
    <w:name w:val="Note Heading Char"/>
    <w:basedOn w:val="DefaultParagraphFont"/>
    <w:link w:val="NoteHeading"/>
    <w:uiPriority w:val="99"/>
    <w:semiHidden/>
    <w:rPr>
      <w:color w:val="000000" w:themeColor="text1"/>
      <w:sz w:val="20"/>
    </w:rPr>
  </w:style>
  <w:style w:type="table" w:customStyle="1" w:styleId="PlainTable11">
    <w:name w:val="Plain Table 11"/>
    <w:basedOn w:val="TableNormal"/>
    <w:uiPriority w:val="41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21">
    <w:name w:val="Plain Table 21"/>
    <w:basedOn w:val="TableNormal"/>
    <w:uiPriority w:val="42"/>
    <w:tblPr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PlainTable31">
    <w:name w:val="Plain Table 31"/>
    <w:basedOn w:val="TableNormal"/>
    <w:uiPriority w:val="43"/>
    <w:tblPr/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PlainTable41">
    <w:name w:val="Plain Table 41"/>
    <w:basedOn w:val="TableNormal"/>
    <w:uiPriority w:val="44"/>
    <w:tblPr/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51">
    <w:name w:val="Plain Table 51"/>
    <w:basedOn w:val="TableNormal"/>
    <w:uiPriority w:val="45"/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PlainTextChar">
    <w:name w:val="Plain Text Char"/>
    <w:basedOn w:val="DefaultParagraphFont"/>
    <w:link w:val="PlainText"/>
    <w:uiPriority w:val="99"/>
    <w:semiHidden/>
    <w:rPr>
      <w:rFonts w:ascii="Consolas" w:hAnsi="Consolas"/>
      <w:color w:val="000000" w:themeColor="text1"/>
      <w:sz w:val="20"/>
      <w:szCs w:val="21"/>
    </w:rPr>
  </w:style>
  <w:style w:type="paragraph" w:styleId="Quote">
    <w:name w:val="Quote"/>
    <w:basedOn w:val="Normal"/>
    <w:next w:val="Normal"/>
    <w:link w:val="QuoteChar"/>
    <w:uiPriority w:val="29"/>
    <w:qFormat/>
    <w:rsid w:val="003B35E8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3B35E8"/>
    <w:rPr>
      <w:i/>
      <w:iCs/>
      <w:color w:val="000000" w:themeColor="text1"/>
    </w:rPr>
  </w:style>
  <w:style w:type="character" w:customStyle="1" w:styleId="SalutationChar">
    <w:name w:val="Salutation Char"/>
    <w:basedOn w:val="DefaultParagraphFont"/>
    <w:link w:val="Salutation"/>
    <w:uiPriority w:val="2"/>
    <w:semiHidden/>
  </w:style>
  <w:style w:type="character" w:customStyle="1" w:styleId="SignatureChar">
    <w:name w:val="Signature Char"/>
    <w:basedOn w:val="DefaultParagraphFont"/>
    <w:link w:val="Signature"/>
    <w:uiPriority w:val="2"/>
    <w:semiHidden/>
  </w:style>
  <w:style w:type="character" w:customStyle="1" w:styleId="SmartHyperlink1">
    <w:name w:val="Smart Hyperlink1"/>
    <w:basedOn w:val="DefaultParagraphFont"/>
    <w:uiPriority w:val="99"/>
    <w:semiHidden/>
    <w:rPr>
      <w:u w:val="dotted"/>
    </w:rPr>
  </w:style>
  <w:style w:type="character" w:customStyle="1" w:styleId="SubtitleChar">
    <w:name w:val="Subtitle Char"/>
    <w:basedOn w:val="DefaultParagraphFont"/>
    <w:link w:val="Subtitle"/>
    <w:uiPriority w:val="11"/>
    <w:rsid w:val="003B35E8"/>
    <w:rPr>
      <w:rFonts w:asciiTheme="majorHAnsi" w:eastAsiaTheme="majorEastAsia" w:hAnsiTheme="majorHAnsi" w:cstheme="majorBidi"/>
      <w:i/>
      <w:iCs/>
      <w:color w:val="D34817" w:themeColor="accent1"/>
      <w:spacing w:val="15"/>
      <w:sz w:val="24"/>
      <w:szCs w:val="24"/>
    </w:rPr>
  </w:style>
  <w:style w:type="character" w:customStyle="1" w:styleId="SubtleEmphasis1">
    <w:name w:val="Subtle Emphasis1"/>
    <w:basedOn w:val="DefaultParagraphFont"/>
    <w:uiPriority w:val="19"/>
    <w:semiHidden/>
    <w:rPr>
      <w:i/>
      <w:iCs/>
      <w:color w:val="404040" w:themeColor="text1" w:themeTint="BF"/>
    </w:rPr>
  </w:style>
  <w:style w:type="character" w:customStyle="1" w:styleId="SubtleReference1">
    <w:name w:val="Subtle Reference1"/>
    <w:basedOn w:val="DefaultParagraphFont"/>
    <w:uiPriority w:val="31"/>
    <w:semiHidden/>
    <w:rPr>
      <w:smallCaps/>
      <w:color w:val="595959" w:themeColor="text1" w:themeTint="A6"/>
    </w:rPr>
  </w:style>
  <w:style w:type="table" w:customStyle="1" w:styleId="TableGridLight1">
    <w:name w:val="Table Grid Light1"/>
    <w:basedOn w:val="TableNormal"/>
    <w:uiPriority w:val="40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customStyle="1" w:styleId="TOCHeading1">
    <w:name w:val="TOC Heading1"/>
    <w:basedOn w:val="Heading1"/>
    <w:next w:val="Normal"/>
    <w:uiPriority w:val="39"/>
    <w:semiHidden/>
    <w:pPr>
      <w:outlineLvl w:val="9"/>
    </w:pPr>
    <w:rPr>
      <w:b w:val="0"/>
      <w:sz w:val="32"/>
    </w:rPr>
  </w:style>
  <w:style w:type="character" w:customStyle="1" w:styleId="UnresolvedMention1">
    <w:name w:val="Unresolved Mention1"/>
    <w:basedOn w:val="DefaultParagraphFont"/>
    <w:uiPriority w:val="99"/>
    <w:semiHidden/>
    <w:rPr>
      <w:color w:val="918485" w:themeColor="accent5"/>
      <w:shd w:val="clear" w:color="auto" w:fill="E6E6E6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fontstyle01">
    <w:name w:val="fontstyle01"/>
    <w:basedOn w:val="DefaultParagraphFont"/>
    <w:rPr>
      <w:rFonts w:ascii="Raleway-Medium" w:hAnsi="Raleway-Medium" w:hint="default"/>
      <w:color w:val="000000"/>
      <w:sz w:val="20"/>
      <w:szCs w:val="20"/>
    </w:rPr>
  </w:style>
  <w:style w:type="character" w:styleId="UnresolvedMention">
    <w:name w:val="Unresolved Mention"/>
    <w:basedOn w:val="DefaultParagraphFont"/>
    <w:uiPriority w:val="99"/>
    <w:semiHidden/>
    <w:unhideWhenUsed/>
    <w:rsid w:val="00147013"/>
    <w:rPr>
      <w:color w:val="605E5C"/>
      <w:shd w:val="clear" w:color="auto" w:fill="E1DFDD"/>
    </w:rPr>
  </w:style>
  <w:style w:type="character" w:styleId="SubtleEmphasis">
    <w:name w:val="Subtle Emphasis"/>
    <w:basedOn w:val="DefaultParagraphFont"/>
    <w:uiPriority w:val="19"/>
    <w:qFormat/>
    <w:rsid w:val="003B35E8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3B35E8"/>
    <w:rPr>
      <w:b/>
      <w:bCs/>
      <w:i/>
      <w:iCs/>
      <w:color w:val="D34817" w:themeColor="accent1"/>
    </w:rPr>
  </w:style>
  <w:style w:type="character" w:styleId="SubtleReference">
    <w:name w:val="Subtle Reference"/>
    <w:basedOn w:val="DefaultParagraphFont"/>
    <w:uiPriority w:val="31"/>
    <w:qFormat/>
    <w:rsid w:val="003B35E8"/>
    <w:rPr>
      <w:smallCaps/>
      <w:color w:val="9B2D1F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3B35E8"/>
    <w:rPr>
      <w:b/>
      <w:bCs/>
      <w:smallCaps/>
      <w:color w:val="9B2D1F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3B35E8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3B35E8"/>
    <w:pPr>
      <w:outlineLvl w:val="9"/>
    </w:pPr>
  </w:style>
  <w:style w:type="paragraph" w:customStyle="1" w:styleId="Standard">
    <w:name w:val="Standard"/>
    <w:rsid w:val="00A116AB"/>
    <w:pPr>
      <w:suppressAutoHyphens/>
      <w:autoSpaceDN w:val="0"/>
      <w:spacing w:after="0" w:line="240" w:lineRule="auto"/>
      <w:textAlignment w:val="baseline"/>
    </w:pPr>
    <w:rPr>
      <w:rFonts w:ascii="Gill Sans MT" w:eastAsia="Gill Sans MT" w:hAnsi="Gill Sans MT" w:cs="F"/>
      <w:color w:val="000000"/>
      <w:sz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2678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77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1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335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612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493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481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724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03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146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255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493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6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196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471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915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890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633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085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42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060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692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188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413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609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98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963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749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yperlink" Target="mailto:danieltupa1112@gmail.com" TargetMode="External"/><Relationship Id="rId1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yperlink" Target="tel:+1%20(325)%20249%207727" TargetMode="External"/><Relationship Id="rId17" Type="http://schemas.openxmlformats.org/officeDocument/2006/relationships/hyperlink" Target="https://www.linkedin.com/in/daniel-alexander-tupa" TargetMode="External"/><Relationship Id="rId2" Type="http://schemas.openxmlformats.org/officeDocument/2006/relationships/customXml" Target="../customXml/item2.xml"/><Relationship Id="rId16" Type="http://schemas.openxmlformats.org/officeDocument/2006/relationships/hyperlink" Target="mailto:danieltupa1112@gmail.com" TargetMode="Externa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hyperlink" Target="tel:+1%20(325)%20249%207727" TargetMode="External"/><Relationship Id="rId10" Type="http://schemas.openxmlformats.org/officeDocument/2006/relationships/footnotes" Target="footnotes.xml"/><Relationship Id="rId19" Type="http://schemas.openxmlformats.org/officeDocument/2006/relationships/glossaryDocument" Target="glossary/document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yperlink" Target="https://www.linkedin.com/in/daniel-alexander-tupa" TargetMode="Externa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Winner\AppData\Roaming\Microsoft\Templates\ATS%20bold%20classic%20resume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F053C97ACF0841B8B72ADC9B40DC461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D4BA75B-EE8A-46E6-8AAE-5BFA2956131E}"/>
      </w:docPartPr>
      <w:docPartBody>
        <w:p w:rsidR="004A091D" w:rsidRDefault="008B5BA2" w:rsidP="008B5BA2">
          <w:pPr>
            <w:pStyle w:val="F053C97ACF0841B8B72ADC9B40DC4616"/>
          </w:pPr>
          <w:r>
            <w:t>Education</w:t>
          </w:r>
        </w:p>
      </w:docPartBody>
    </w:docPart>
    <w:docPart>
      <w:docPartPr>
        <w:name w:val="8768512D5C7D4D77BAF29AC891BE7CA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CAE1EFD-6ADE-49FD-8BAD-5E6C8CAF7545}"/>
      </w:docPartPr>
      <w:docPartBody>
        <w:p w:rsidR="004A091D" w:rsidRDefault="008B5BA2" w:rsidP="008B5BA2">
          <w:pPr>
            <w:pStyle w:val="8768512D5C7D4D77BAF29AC891BE7CA3"/>
          </w:pPr>
          <w:r>
            <w:t>Skills &amp; abilities</w:t>
          </w:r>
        </w:p>
      </w:docPartBody>
    </w:docPart>
  </w:docParts>
</w:glossaryDocument>
</file>

<file path=word/glossary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DA6C82" w:rsidRDefault="00DA6C82">
      <w:pPr>
        <w:spacing w:line="240" w:lineRule="auto"/>
      </w:pPr>
      <w:r>
        <w:separator/>
      </w:r>
    </w:p>
  </w:endnote>
  <w:endnote w:type="continuationSeparator" w:id="0">
    <w:p w:rsidR="00DA6C82" w:rsidRDefault="00DA6C82">
      <w:pPr>
        <w:spacing w:line="240" w:lineRule="auto"/>
      </w:pPr>
      <w:r>
        <w:continuationSeparator/>
      </w:r>
    </w:p>
  </w:endnote>
</w:endnotes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oto Sans Light">
    <w:altName w:val="Calibri"/>
    <w:charset w:val="00"/>
    <w:family w:val="swiss"/>
    <w:pitch w:val="variable"/>
    <w:sig w:usb0="E00002FF" w:usb1="4000201F" w:usb2="08000029" w:usb3="00000000" w:csb0="000001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Raleway-Medium">
    <w:altName w:val="Segoe Print"/>
    <w:charset w:val="00"/>
    <w:family w:val="roman"/>
    <w:pitch w:val="default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F">
    <w:altName w:val="Calibri"/>
    <w:charset w:val="00"/>
    <w:family w:val="auto"/>
    <w:pitch w:val="variable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Noto Sans SemiBold">
    <w:altName w:val="Calibri"/>
    <w:charset w:val="00"/>
    <w:family w:val="swiss"/>
    <w:pitch w:val="variable"/>
    <w:sig w:usb0="E00002FF" w:usb1="4000201F" w:usb2="08000029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glossary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DA6C82" w:rsidRDefault="00DA6C82">
      <w:pPr>
        <w:spacing w:after="0"/>
      </w:pPr>
      <w:r>
        <w:separator/>
      </w:r>
    </w:p>
  </w:footnote>
  <w:footnote w:type="continuationSeparator" w:id="0">
    <w:p w:rsidR="00DA6C82" w:rsidRDefault="00DA6C82">
      <w:pPr>
        <w:spacing w:after="0"/>
      </w:pPr>
      <w:r>
        <w:continuationSeparator/>
      </w:r>
    </w:p>
  </w:footnote>
</w:footnote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E5CE3"/>
    <w:rsid w:val="0000654D"/>
    <w:rsid w:val="00010D31"/>
    <w:rsid w:val="00084B55"/>
    <w:rsid w:val="0008711D"/>
    <w:rsid w:val="00097EA5"/>
    <w:rsid w:val="000A269E"/>
    <w:rsid w:val="000A7307"/>
    <w:rsid w:val="00113E3B"/>
    <w:rsid w:val="00161801"/>
    <w:rsid w:val="00177F26"/>
    <w:rsid w:val="001D44C6"/>
    <w:rsid w:val="001D5263"/>
    <w:rsid w:val="001E63EF"/>
    <w:rsid w:val="001F7D0A"/>
    <w:rsid w:val="00224763"/>
    <w:rsid w:val="00241170"/>
    <w:rsid w:val="002500B4"/>
    <w:rsid w:val="00251B7B"/>
    <w:rsid w:val="002C42E0"/>
    <w:rsid w:val="002D66E1"/>
    <w:rsid w:val="002F39C3"/>
    <w:rsid w:val="00301EEF"/>
    <w:rsid w:val="00377051"/>
    <w:rsid w:val="00385B54"/>
    <w:rsid w:val="003932DE"/>
    <w:rsid w:val="003A19BC"/>
    <w:rsid w:val="003D7C2C"/>
    <w:rsid w:val="00472835"/>
    <w:rsid w:val="00486BA4"/>
    <w:rsid w:val="004A091D"/>
    <w:rsid w:val="004A70A0"/>
    <w:rsid w:val="004F7528"/>
    <w:rsid w:val="00507F80"/>
    <w:rsid w:val="005106E1"/>
    <w:rsid w:val="00513E0E"/>
    <w:rsid w:val="005514D8"/>
    <w:rsid w:val="00557BE2"/>
    <w:rsid w:val="005A3D0C"/>
    <w:rsid w:val="005E4B9B"/>
    <w:rsid w:val="00621B2E"/>
    <w:rsid w:val="00637E13"/>
    <w:rsid w:val="006625AE"/>
    <w:rsid w:val="006628E9"/>
    <w:rsid w:val="006D52DF"/>
    <w:rsid w:val="006D63DE"/>
    <w:rsid w:val="006F2928"/>
    <w:rsid w:val="0075553D"/>
    <w:rsid w:val="007737D6"/>
    <w:rsid w:val="007757DA"/>
    <w:rsid w:val="007A3E38"/>
    <w:rsid w:val="007F3589"/>
    <w:rsid w:val="00812064"/>
    <w:rsid w:val="00812215"/>
    <w:rsid w:val="00814FB6"/>
    <w:rsid w:val="008169FF"/>
    <w:rsid w:val="00855E6E"/>
    <w:rsid w:val="00873DB1"/>
    <w:rsid w:val="00884B2D"/>
    <w:rsid w:val="008B02B4"/>
    <w:rsid w:val="008B5BA2"/>
    <w:rsid w:val="008C4861"/>
    <w:rsid w:val="008C67D5"/>
    <w:rsid w:val="008D2DED"/>
    <w:rsid w:val="008F56A4"/>
    <w:rsid w:val="009267C0"/>
    <w:rsid w:val="0093637B"/>
    <w:rsid w:val="0094229F"/>
    <w:rsid w:val="00977260"/>
    <w:rsid w:val="0099239A"/>
    <w:rsid w:val="009D05AC"/>
    <w:rsid w:val="009D59AD"/>
    <w:rsid w:val="009E5CE3"/>
    <w:rsid w:val="00A25ADF"/>
    <w:rsid w:val="00A42321"/>
    <w:rsid w:val="00A46D43"/>
    <w:rsid w:val="00A740C0"/>
    <w:rsid w:val="00AE01EA"/>
    <w:rsid w:val="00AF05C0"/>
    <w:rsid w:val="00AF56DC"/>
    <w:rsid w:val="00B76126"/>
    <w:rsid w:val="00BA3E6B"/>
    <w:rsid w:val="00BD4759"/>
    <w:rsid w:val="00C0774F"/>
    <w:rsid w:val="00C111F7"/>
    <w:rsid w:val="00C41750"/>
    <w:rsid w:val="00C654F1"/>
    <w:rsid w:val="00C75E7F"/>
    <w:rsid w:val="00C83B08"/>
    <w:rsid w:val="00C86CAB"/>
    <w:rsid w:val="00CA367D"/>
    <w:rsid w:val="00CA6DD8"/>
    <w:rsid w:val="00D1454F"/>
    <w:rsid w:val="00D224D0"/>
    <w:rsid w:val="00D25F35"/>
    <w:rsid w:val="00D27C0C"/>
    <w:rsid w:val="00DA6C82"/>
    <w:rsid w:val="00DE2893"/>
    <w:rsid w:val="00E259A9"/>
    <w:rsid w:val="00E5254B"/>
    <w:rsid w:val="00E64D2B"/>
    <w:rsid w:val="00E74DE3"/>
    <w:rsid w:val="00ED69DC"/>
    <w:rsid w:val="00EE53DE"/>
    <w:rsid w:val="00EE6139"/>
    <w:rsid w:val="00F83DE6"/>
    <w:rsid w:val="00FC46F8"/>
    <w:rsid w:val="00FD5E56"/>
    <w:rsid w:val="00FF0F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semiHidden="1" w:unhideWhenUsed="1"/>
    <w:lsdException w:name="heading 2" w:semiHidden="1" w:unhideWhenUsed="1"/>
    <w:lsdException w:name="heading 3" w:semiHidden="1" w:unhideWhenUsed="1"/>
    <w:lsdException w:name="heading 4" w:semiHidden="1" w:unhideWhenUsed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semiHidden="1" w:unhideWhenUsed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nhideWhenUsed="1"/>
    <w:lsdException w:name="Emphasis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60" w:line="259" w:lineRule="auto"/>
    </w:pPr>
    <w:rPr>
      <w:kern w:val="2"/>
      <w:sz w:val="22"/>
      <w:szCs w:val="22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F053C97ACF0841B8B72ADC9B40DC4616">
    <w:name w:val="F053C97ACF0841B8B72ADC9B40DC4616"/>
    <w:rsid w:val="008B5BA2"/>
    <w:pPr>
      <w:spacing w:after="160" w:line="259" w:lineRule="auto"/>
    </w:pPr>
    <w:rPr>
      <w:kern w:val="2"/>
      <w:sz w:val="22"/>
      <w:szCs w:val="22"/>
      <w14:ligatures w14:val="standardContextual"/>
    </w:rPr>
  </w:style>
  <w:style w:type="paragraph" w:customStyle="1" w:styleId="8768512D5C7D4D77BAF29AC891BE7CA3">
    <w:name w:val="8768512D5C7D4D77BAF29AC891BE7CA3"/>
    <w:rsid w:val="008B5BA2"/>
    <w:pPr>
      <w:spacing w:after="160" w:line="259" w:lineRule="auto"/>
    </w:pPr>
    <w:rPr>
      <w:kern w:val="2"/>
      <w:sz w:val="22"/>
      <w:szCs w:val="22"/>
      <w14:ligatures w14:val="standardContextual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theme/theme1.xml><?xml version="1.0" encoding="utf-8"?>
<a:theme xmlns:a="http://schemas.openxmlformats.org/drawingml/2006/main" name="Office Theme">
  <a:themeElements>
    <a:clrScheme name="Orange Red">
      <a:dk1>
        <a:sysClr val="windowText" lastClr="000000"/>
      </a:dk1>
      <a:lt1>
        <a:sysClr val="window" lastClr="FFFFFF"/>
      </a:lt1>
      <a:dk2>
        <a:srgbClr val="696464"/>
      </a:dk2>
      <a:lt2>
        <a:srgbClr val="E9E5DC"/>
      </a:lt2>
      <a:accent1>
        <a:srgbClr val="D34817"/>
      </a:accent1>
      <a:accent2>
        <a:srgbClr val="9B2D1F"/>
      </a:accent2>
      <a:accent3>
        <a:srgbClr val="A28E6A"/>
      </a:accent3>
      <a:accent4>
        <a:srgbClr val="956251"/>
      </a:accent4>
      <a:accent5>
        <a:srgbClr val="918485"/>
      </a:accent5>
      <a:accent6>
        <a:srgbClr val="855D5D"/>
      </a:accent6>
      <a:hlink>
        <a:srgbClr val="CC9900"/>
      </a:hlink>
      <a:folHlink>
        <a:srgbClr val="96A9A9"/>
      </a:folHlink>
    </a:clrScheme>
    <a:fontScheme name="Georgia">
      <a:maj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6" ma:contentTypeDescription="Create a new document." ma:contentTypeScope="" ma:versionID="ac37c1753acd5e330d2062ccec26ea66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3b340c7101c92c5120abd06486f94548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5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ABE5AEB-BD32-46FB-B4E8-5C314C3FA503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46268ACC-32FC-4261-BF80-5F6DE34E1C1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4.xml><?xml version="1.0" encoding="utf-8"?>
<ds:datastoreItem xmlns:ds="http://schemas.openxmlformats.org/officeDocument/2006/customXml" ds:itemID="{A9893E80-0AB2-4C42-8D6E-F0C64251EDE9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5.xml><?xml version="1.0" encoding="utf-8"?>
<ds:datastoreItem xmlns:ds="http://schemas.openxmlformats.org/officeDocument/2006/customXml" ds:itemID="{B690CEF4-07C7-4C0C-A6BB-7328017E8E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ATS bold classic resume.dotx</Template>
  <TotalTime>53</TotalTime>
  <Pages>1</Pages>
  <Words>88</Words>
  <Characters>504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>Minionhub Dev</cp:lastModifiedBy>
  <cp:revision>122</cp:revision>
  <dcterms:created xsi:type="dcterms:W3CDTF">2024-05-26T21:25:00Z</dcterms:created>
  <dcterms:modified xsi:type="dcterms:W3CDTF">2026-04-08T10:25:00Z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  <property fmtid="{D5CDD505-2E9C-101B-9397-08002B2CF9AE}" pid="3" name="KSOProductBuildVer">
    <vt:lpwstr>1033-12.2.0.13431</vt:lpwstr>
  </property>
  <property fmtid="{D5CDD505-2E9C-101B-9397-08002B2CF9AE}" pid="4" name="ICV">
    <vt:lpwstr>CA0FAE3550DC4B7C816FF994FBCED09D_12</vt:lpwstr>
  </property>
  <property fmtid="{D5CDD505-2E9C-101B-9397-08002B2CF9AE}" pid="5" name="GrammarlyDocumentId">
    <vt:lpwstr>865994d3e4ddf8e0db428ebebb25142cd1f6c1a72d6a6dc46fe5b489959dfd9f</vt:lpwstr>
  </property>
</Properties>
</file>