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Staff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Dynamic and solutions-focused Staff Software Engineer with over 15 years of extensive experience in system software development, specializing in Python and C++ for scalable, high-performance applications. Proven expertise in designing and implementing robust distributed systems and database architectures, delivering reliable software solutions within fast-paced environments.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Python, C++, Java, Go, Rust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 Technologies</w:t>
      </w:r>
      <w:r w:rsidRPr="003B35E8">
        <w:rPr>
          <w:rFonts w:ascii="Aptos Display" w:eastAsia="Arial" w:hAnsi="Aptos Display" w:cs="Arial"/>
          <w:bCs/>
        </w:rPr>
        <w:t xml:space="preserve">: Graph databases, Neo4j, OrientDB, CockroachDB, Cassandra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Distributed Systems</w:t>
      </w:r>
      <w:r w:rsidRPr="003B35E8">
        <w:rPr>
          <w:rFonts w:ascii="Aptos Display" w:eastAsia="Arial" w:hAnsi="Aptos Display" w:cs="Arial"/>
          <w:bCs/>
        </w:rPr>
        <w:t xml:space="preserve">: AWS, Apache Kafka, Kubernetes, Hadoop, Terraform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Networking &amp; Performance</w:t>
      </w:r>
      <w:r w:rsidRPr="003B35E8">
        <w:rPr>
          <w:rFonts w:ascii="Aptos Display" w:eastAsia="Arial" w:hAnsi="Aptos Display" w:cs="Arial"/>
          <w:bCs/>
        </w:rPr>
        <w:t xml:space="preserve">: High-performance computing, TCP/IP, Network protocols, REST APIs, gRPC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Software Development Practices</w:t>
      </w:r>
      <w:r w:rsidRPr="003B35E8">
        <w:rPr>
          <w:rFonts w:ascii="Aptos Display" w:eastAsia="Arial" w:hAnsi="Aptos Display" w:cs="Arial"/>
          <w:bCs/>
        </w:rPr>
        <w:t xml:space="preserve">: Agile, Continuous Integration, Unit Testing, Code Reviews, Version Control (Git)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Staff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scalable </w:t>
      </w:r>
      <w:r w:rsidRPr="003B35E8">
        <w:rPr>
          <w:rFonts w:ascii="Aptos Display" w:hAnsi="Aptos Display"/>
          <w:b/>
          <w:bCs/>
        </w:rPr>
        <w:t xml:space="preserve">distributed storage systems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focusing on </w:t>
      </w:r>
      <w:r w:rsidRPr="003B35E8">
        <w:rPr>
          <w:rFonts w:ascii="Aptos Display" w:hAnsi="Aptos Display"/>
          <w:b/>
          <w:bCs/>
        </w:rPr>
        <w:t xml:space="preserve">graph databases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enhance data retrieval and analysis for quantum computing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systematic </w:t>
      </w:r>
      <w:r w:rsidRPr="003B35E8">
        <w:rPr>
          <w:rFonts w:ascii="Aptos Display" w:hAnsi="Aptos Display"/>
          <w:b/>
          <w:bCs/>
        </w:rPr>
        <w:t xml:space="preserve">code reviews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ensure compliance with best practices in software development and maintainability of core database systems.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interdisciplinary teams to enhance system performance, leveraging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C++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core algorithm design and implementation.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Engineered solutions for real-time data processing to maintain operational integrity and reliability in </w:t>
      </w:r>
      <w:r w:rsidRPr="003B35E8">
        <w:rPr>
          <w:rFonts w:ascii="Aptos Display" w:hAnsi="Aptos Display"/>
          <w:b/>
          <w:bCs/>
        </w:rPr>
        <w:t xml:space="preserve">high-scale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environments for quantum systems.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Streamlined </w:t>
      </w:r>
      <w:r w:rsidRPr="003B35E8">
        <w:rPr>
          <w:rFonts w:ascii="Aptos Display" w:hAnsi="Aptos Display"/>
          <w:b/>
          <w:bCs/>
        </w:rPr>
        <w:t xml:space="preserve">data systems design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processes, contributing to effective orchestration and management of complex computing resources.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Established protocols for </w:t>
      </w:r>
      <w:r w:rsidRPr="003B35E8">
        <w:rPr>
          <w:rFonts w:ascii="Aptos Display" w:hAnsi="Aptos Display"/>
          <w:b/>
          <w:bCs/>
        </w:rPr>
        <w:t xml:space="preserve">performance testing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maintenance of database software that supports critical applications for quantum computing.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Promoted and implemented development best practices through mentorship and advocacy of software development methodologies at the company.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batch processing and live-streaming applications using </w:t>
      </w:r>
      <w:r w:rsidRPr="003B35E8">
        <w:rPr>
          <w:rFonts w:ascii="Aptos Display" w:hAnsi="Aptos Display"/>
          <w:b/>
          <w:bCs/>
        </w:rPr>
        <w:t xml:space="preserve">Apache Kafka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efficient data handling across systems.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high-performance networking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principles to augment the communication efficiency among quantum processors and control systems.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 cutting-edge </w:t>
      </w:r>
      <w:r w:rsidRPr="003B35E8">
        <w:rPr>
          <w:rFonts w:ascii="Aptos Display" w:hAnsi="Aptos Display"/>
          <w:b/>
          <w:bCs/>
        </w:rPr>
        <w:t xml:space="preserve">cloud technologies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optimize resource usage and enhance system scalability.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Led the development of testing frameworks and tools to validate new features of the database system in a mission-critical environment.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Pioneered new techniques in </w:t>
      </w:r>
      <w:r w:rsidRPr="003B35E8">
        <w:rPr>
          <w:rFonts w:ascii="Aptos Display" w:hAnsi="Aptos Display"/>
          <w:b/>
          <w:bCs/>
        </w:rPr>
        <w:t xml:space="preserve">calibration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control algorithms, ensuring quantum processors operate within defined specifications.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Automated deployment processes using </w:t>
      </w:r>
      <w:r w:rsidRPr="003B35E8">
        <w:rPr>
          <w:rFonts w:ascii="Aptos Display" w:hAnsi="Aptos Display"/>
          <w:b/>
          <w:bCs/>
        </w:rPr>
        <w:t xml:space="preserve">Terraform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manage dependencies and environment setups for production systems.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Architected data access layers ensuring robust security and integrity while facilitating high-speed data exchange in distributed systems.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the design of a fault-tolerant control plane for quantum operations, leveraging comprehensive </w:t>
      </w:r>
      <w:r w:rsidRPr="003B35E8">
        <w:rPr>
          <w:rFonts w:ascii="Aptos Display" w:hAnsi="Aptos Display"/>
          <w:b/>
          <w:bCs/>
        </w:rPr>
        <w:t xml:space="preserve">networking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strategies.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Senior 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</w:t>
      </w:r>
      <w:r w:rsidRPr="003B35E8">
        <w:rPr>
          <w:rFonts w:ascii="Aptos Display" w:hAnsi="Aptos Display"/>
          <w:b/>
          <w:bCs/>
        </w:rPr>
        <w:t xml:space="preserve">key database systems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employing </w:t>
      </w:r>
      <w:r w:rsidRPr="003B35E8">
        <w:rPr>
          <w:rFonts w:ascii="Aptos Display" w:hAnsi="Aptos Display"/>
          <w:b/>
          <w:bCs/>
        </w:rPr>
        <w:t xml:space="preserve">C++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performance-intensive modules and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orchestration services and tools.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Executed </w:t>
      </w:r>
      <w:r w:rsidRPr="003B35E8">
        <w:rPr>
          <w:rFonts w:ascii="Aptos Display" w:hAnsi="Aptos Display"/>
          <w:b/>
          <w:bCs/>
        </w:rPr>
        <w:t xml:space="preserve">distributed systems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designs that emphasized data reliability and availability under stress scenarios, employing </w:t>
      </w:r>
      <w:r w:rsidRPr="003B35E8">
        <w:rPr>
          <w:rFonts w:ascii="Aptos Display" w:hAnsi="Aptos Display"/>
          <w:b/>
          <w:bCs/>
        </w:rPr>
        <w:t xml:space="preserve">graph databases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relationship data.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framework for </w:t>
      </w:r>
      <w:r w:rsidRPr="003B35E8">
        <w:rPr>
          <w:rFonts w:ascii="Aptos Display" w:hAnsi="Aptos Display"/>
          <w:b/>
          <w:bCs/>
        </w:rPr>
        <w:t xml:space="preserve">high-performance computing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solutions used in backend environments, ensuring optimal resource allocation and processing speed.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effective testing strategies for </w:t>
      </w:r>
      <w:r w:rsidRPr="003B35E8">
        <w:rPr>
          <w:rFonts w:ascii="Aptos Display" w:hAnsi="Aptos Display"/>
          <w:b/>
          <w:bCs/>
        </w:rPr>
        <w:t xml:space="preserve">data pipelines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ensuring accurate data processing and timely updates to systems.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closely with other engineers and scientists to define interface requirements for complex software interactions in a multi-faceted project.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Refined </w:t>
      </w:r>
      <w:r w:rsidRPr="003B35E8">
        <w:rPr>
          <w:rFonts w:ascii="Aptos Display" w:hAnsi="Aptos Display"/>
          <w:b/>
          <w:bCs/>
        </w:rPr>
        <w:t xml:space="preserve">networking protocols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enhance data transfer speeds and reduce latency in database interactions, maximizing performance under peak loads.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Monitored system performance and implemented optimizations that mitigated bottlenecks, resulting in improved efficiency across applications.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Documented software architecture and systems improvements which aided in knowledge transfer across teams and ensured consistency in development practices.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</w:t>
      </w:r>
      <w:r w:rsidRPr="003B35E8">
        <w:rPr>
          <w:rFonts w:ascii="Aptos Display" w:hAnsi="Aptos Display"/>
          <w:b/>
          <w:bCs/>
        </w:rPr>
        <w:t xml:space="preserve">cloud-based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system deployments, contributing to strategy discussions and execution plans for production environments.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code refactoring efforts that simplified complex logic into maintainable components, improving long-term software sustainability.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implementation of </w:t>
      </w:r>
      <w:r w:rsidRPr="003B35E8">
        <w:rPr>
          <w:rFonts w:ascii="Aptos Display" w:hAnsi="Aptos Display" w:cs="Noto Sans Light"/>
          <w:b/>
          <w:bCs/>
        </w:rPr>
        <w:t xml:space="preserve">database solutions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entry-level projects utilizing </w:t>
      </w:r>
      <w:r w:rsidRPr="003B35E8">
        <w:rPr>
          <w:rFonts w:ascii="Aptos Display" w:hAnsi="Aptos Display" w:cs="Noto Sans Light"/>
          <w:b/>
          <w:bCs/>
        </w:rPr>
        <w:t xml:space="preserve">Python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C++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ensure essential functionality and usability.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Conducted performance analysis for backend functions and refined queries to optimize database interactions and response times.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team-based coding exercises, participating in regular </w:t>
      </w:r>
      <w:r w:rsidRPr="003B35E8">
        <w:rPr>
          <w:rFonts w:ascii="Aptos Display" w:hAnsi="Aptos Display" w:cs="Noto Sans Light"/>
          <w:b/>
          <w:bCs/>
        </w:rPr>
        <w:t xml:space="preserve">code reviews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foster a collaborative learning environment and enhance code quality standards.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the development of basic </w:t>
      </w:r>
      <w:r w:rsidRPr="003B35E8">
        <w:rPr>
          <w:rFonts w:ascii="Aptos Display" w:hAnsi="Aptos Display" w:cs="Noto Sans Light"/>
          <w:b/>
          <w:bCs/>
        </w:rPr>
        <w:t xml:space="preserve">graph database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applications while learning architectural best practices for scalability and maintenance.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Implemented simple networking scripts to facilitate data transfers among systems, reinforcing foundational principles of </w:t>
      </w:r>
      <w:r w:rsidRPr="003B35E8">
        <w:rPr>
          <w:rFonts w:ascii="Aptos Display" w:hAnsi="Aptos Display" w:cs="Noto Sans Light"/>
          <w:b/>
          <w:bCs/>
        </w:rPr>
        <w:t xml:space="preserve">high-performance networking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Drafted documentation for new features and fixes, ensuring clear communication of changes among development teams and stakeholders.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Designed unit tests for various application components, ensuring stable software releases through reliable testing processes.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experience with </w:t>
      </w:r>
      <w:r w:rsidRPr="003B35E8">
        <w:rPr>
          <w:rFonts w:ascii="Aptos Display" w:hAnsi="Aptos Display" w:cs="Noto Sans Light"/>
          <w:b/>
          <w:bCs/>
        </w:rPr>
        <w:t xml:space="preserve">version control systems (Git)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manage code changes and collaborate effectively on projects.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training sessions for </w:t>
      </w:r>
      <w:r w:rsidRPr="003B35E8">
        <w:rPr>
          <w:rFonts w:ascii="Aptos Display" w:hAnsi="Aptos Display" w:cs="Noto Sans Light"/>
          <w:b/>
          <w:bCs/>
        </w:rPr>
        <w:t xml:space="preserve">Agile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methodologies focused on sprint planning and the iterative development lifecycle.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internal projects as part of a team, applying basic knowledge of </w:t>
      </w:r>
      <w:r w:rsidRPr="003B35E8">
        <w:rPr>
          <w:rFonts w:ascii="Aptos Display" w:hAnsi="Aptos Display" w:cs="Noto Sans Light"/>
          <w:b/>
          <w:bCs/>
        </w:rPr>
        <w:t xml:space="preserve">distributed storage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principles to improve application performance.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