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over 10 years of experience in full-stack development, specializing in React, TypeScript, Node.js, and AWS cloud services. Proven track record of architecting scalable solutions and collaborating effectively in cross-functional teams to deliver high-quality software products.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TypeScript, Python, Java,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Angular, Vue.js,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Node.js, Express.js, GraphQL, REST API Design, Microservices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Postgres, MongoDB, Redis, MySQL, Oracle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DevOps</w:t>
      </w:r>
      <w:r w:rsidRPr="003B35E8">
        <w:rPr>
          <w:rFonts w:ascii="Aptos Display" w:eastAsia="Arial" w:hAnsi="Aptos Display" w:cs="Arial"/>
          <w:bCs/>
        </w:rPr>
        <w:t xml:space="preserve">: AWS, Terraform, Docker, Kubernetes, CI/CD (GitHub Actions, Jenkins)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Observability &amp; Performance</w:t>
      </w:r>
      <w:r w:rsidRPr="003B35E8">
        <w:rPr>
          <w:rFonts w:ascii="Aptos Display" w:eastAsia="Arial" w:hAnsi="Aptos Display" w:cs="Arial"/>
          <w:bCs/>
        </w:rPr>
        <w:t xml:space="preserve">: Grafana, Prometheus, New Relic, ELK Stack, Sentry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architecture and implementation of scalable full-stack applications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to define requirements for healthcare data integrations, driving technical solutions aligned with business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including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leveraging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deployment processes, reducing time to market.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robust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enabling seamless data exchange across various healthcare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developers, fostering a culture of continuous learning and technical excellence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storage and retrieval, optimizing query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Advocated for best practices in software development, including code reviews and pair programming sessions.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knowledge sharing sessions to improve team collaboration and adopt new technologies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microservices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application modularity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observability tools like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monitor application health and troubleshoot issues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improvement of developer experience by simplifying onboarding processes and documentation.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code, enabling reproducible and scalable cloud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AI-assisted development tools such as </w:t>
      </w:r>
      <w:r w:rsidRPr="003B35E8">
        <w:rPr>
          <w:rFonts w:ascii="Aptos Display" w:hAnsi="Aptos Display"/>
          <w:b/>
          <w:bCs/>
        </w:rPr>
        <w:t xml:space="preserve">GitHub Copilot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productivity and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blameless post-mortems and retrospectives to promote organizational learning from failures.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various AWS services, ensuring high performance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feature definition and architectural discussions, providing technical insights and recommendations.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implement user story requirements and translate them into technical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maintained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seamless code integration and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RESTful APIs to facilitate data exchange between front-end applications and backend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persistent data storage and retrieval, optimizing database operations.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reviews and pair programming to ensure adherence to coding standards and foster team learning.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integrate observability solutions, enhancing application performance monitoring and troubleshooting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technical documentation for systems and processes to improve team knowledge and onboarding.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contributed to agile ceremonies, sharing updates on progress and soliciting feedback from stakeholders.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full-stack development projects utilizing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hands-on experience with cloud-native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design and development of functional user interfaces, ensuring optimal user experiences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JavaScript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implement backend services and APIs, strengthening understanding of software architecture.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debugging and optimizing existing applications, applying best practices for performance improvement.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retrospectives and planning sessions to align on priorities and processes, fostering team collaboration.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Explored cloud technologies, contributing to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implementation for enhanced service performance and cost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maintained database interactions with </w:t>
      </w:r>
      <w:r w:rsidRPr="003B35E8">
        <w:rPr>
          <w:rFonts w:ascii="Aptos Display" w:hAnsi="Aptos Display" w:cs="Noto Sans Light"/>
          <w:b/>
          <w:bCs/>
        </w:rPr>
        <w:t xml:space="preserve">Postgres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efficient data querying and schema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Attended workshops and training to enhance technical skills in modern web development practices and tools.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project documentation and user guides to facilitate knowledge transfer and onboarding.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in implementing test-driven development (TDD) practices, enhancing software reliability and maintainability.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