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10+ years in fullstack PHP development. Proficient in system architecture, API design, and managing relational databases. Demonstrated track record of developing high-quality, scalable applications 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PHP, Symfony, Doctrine, API Design, REST API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JavaScript, HTML, CSS, Twig, React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MySQL, PostgreSQL, ORM, Database Optimization, Schema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DevOps</w:t>
      </w:r>
      <w:r w:rsidRPr="003B35E8">
        <w:rPr>
          <w:rFonts w:ascii="Aptos Display" w:eastAsia="Arial" w:hAnsi="Aptos Display" w:cs="Arial"/>
          <w:bCs/>
        </w:rPr>
        <w:t xml:space="preserve">: Kubernetes, Docker, CI/CD, AWS, Google Cloud Platform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Unit Testing, Integration Testing, Test Automation, Functional Testing, TDD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Senior Fullstack Engineer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backend services and APIs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Symfony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Doctrine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system architecture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managed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databases, ensuring data integrity and efficient retrieval for mission-critical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modern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frameworks, including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for building responsive interfaces, enhancing user experience significantly.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orchestration, ensuring smooth deployments and operational stability.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translate complex requirements into technical solutions, utilizing </w:t>
      </w:r>
      <w:r w:rsidRPr="003B35E8">
        <w:rPr>
          <w:rFonts w:ascii="Aptos Display" w:hAnsi="Aptos Display"/>
          <w:b/>
          <w:bCs/>
        </w:rPr>
        <w:t xml:space="preserve">REST 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comprehensive testing strategies including </w:t>
      </w:r>
      <w:r w:rsidRPr="003B35E8">
        <w:rPr>
          <w:rFonts w:ascii="Aptos Display" w:hAnsi="Aptos Display"/>
          <w:b/>
          <w:bCs/>
        </w:rPr>
        <w:t xml:space="preserve">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functional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maintain the highest quality in software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performance monitoring and optimization, focusing on </w:t>
      </w:r>
      <w:r w:rsidRPr="003B35E8">
        <w:rPr>
          <w:rFonts w:ascii="Aptos Display" w:hAnsi="Aptos Display"/>
          <w:b/>
          <w:bCs/>
        </w:rPr>
        <w:t xml:space="preserve">API Design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database performance tuning to improve application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streamline development workflows, including setting up automated deployment pipelines with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coding standards and best practices, fostering a culture of continuous improvement among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architecture discussions, providing insights on scalability, performance, and security for distributed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extensive experience in troubleshooting and debugging, ensuring minimal downtime across deployed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reviews, promoting knowledge transfer and adherence to best coding practices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tasks, improving development and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user-centric features by leveraging </w:t>
      </w:r>
      <w:r w:rsidRPr="003B35E8">
        <w:rPr>
          <w:rFonts w:ascii="Aptos Display" w:hAnsi="Aptos Display"/>
          <w:b/>
          <w:bCs/>
        </w:rPr>
        <w:t xml:space="preserve">Twig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front-end templating, ensuring consistency and quality in UI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database management utilizing </w:t>
      </w:r>
      <w:r w:rsidRPr="003B35E8">
        <w:rPr>
          <w:rFonts w:ascii="Aptos Display" w:hAnsi="Aptos Display"/>
          <w:b/>
          <w:bCs/>
        </w:rPr>
        <w:t xml:space="preserve">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tools, resulting in streamlined data interactions.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Mid-level Software Engineer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web applications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the </w:t>
      </w:r>
      <w:r w:rsidRPr="003B35E8">
        <w:rPr>
          <w:rFonts w:ascii="Aptos Display" w:hAnsi="Aptos Display"/>
          <w:b/>
          <w:bCs/>
        </w:rPr>
        <w:t xml:space="preserve">Symfony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framework, implementing efficient backend logic.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database architecture design, utilizing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implement complex queries and optimize database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engaging user interfaces with </w:t>
      </w:r>
      <w:r w:rsidRPr="003B35E8">
        <w:rPr>
          <w:rFonts w:ascii="Aptos Display" w:hAnsi="Aptos Display"/>
          <w:b/>
          <w:bCs/>
        </w:rPr>
        <w:t xml:space="preserve">HTML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responsiveness and cross-browser compatibility.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teams to implement testing protocols, including </w:t>
      </w:r>
      <w:r w:rsidRPr="003B35E8">
        <w:rPr>
          <w:rFonts w:ascii="Aptos Display" w:hAnsi="Aptos Display"/>
          <w:b/>
          <w:bCs/>
        </w:rPr>
        <w:t xml:space="preserve">unit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integration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architectural design of applications, ensuring best practices in security and scalability were followed.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REST 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to integrate external services and enhance application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alongside DevOps to implement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application containers, enabling easier scaling.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Junior Software Developer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PHP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assisted senior developers in backend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front-end technologies including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contribute to user interface improvements.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maintenance of relational databases, focusing on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management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basic testing on applications ensuring features were functional and met user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RESTful services by contributing to the integration of external APIs into existing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deployment processes by helping to package applications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