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Staff Frontend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Experienced Frontend Software Engineer with over 10+ years in developing consumer-facing applications. Strong expertise in React, TypeScript, and modern state management, with a keen design sense and a proven track record in fast-paced startup environments. Passionate about user experience and committed to engineering excellence while leveraging cutting-edge technologies.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Frontend Technologies</w:t>
      </w:r>
      <w:r w:rsidRPr="003B35E8">
        <w:rPr>
          <w:rFonts w:ascii="Aptos Display" w:eastAsia="Arial" w:hAnsi="Aptos Display" w:cs="Arial"/>
          <w:bCs/>
        </w:rPr>
        <w:t xml:space="preserve">: React, React Native, TypeScript, JavaScript, HTML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State Management</w:t>
      </w:r>
      <w:r w:rsidRPr="003B35E8">
        <w:rPr>
          <w:rFonts w:ascii="Aptos Display" w:eastAsia="Arial" w:hAnsi="Aptos Display" w:cs="Arial"/>
          <w:bCs/>
        </w:rPr>
        <w:t xml:space="preserve">: Redux, MobX, Context API, Recoil, Apollo Client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Design and Prototyping</w:t>
      </w:r>
      <w:r w:rsidRPr="003B35E8">
        <w:rPr>
          <w:rFonts w:ascii="Aptos Display" w:eastAsia="Arial" w:hAnsi="Aptos Display" w:cs="Arial"/>
          <w:bCs/>
        </w:rPr>
        <w:t xml:space="preserve">: Figma, Sketch, Adobe XD, InVision, Zeplin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Performance Optimization</w:t>
      </w:r>
      <w:r w:rsidRPr="003B35E8">
        <w:rPr>
          <w:rFonts w:ascii="Aptos Display" w:eastAsia="Arial" w:hAnsi="Aptos Display" w:cs="Arial"/>
          <w:bCs/>
        </w:rPr>
        <w:t xml:space="preserve">: Lighthouse, Webpack, Babel, Gulp, SEO Best Practices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AI and Automation Tools</w:t>
      </w:r>
      <w:r w:rsidRPr="003B35E8">
        <w:rPr>
          <w:rFonts w:ascii="Aptos Display" w:eastAsia="Arial" w:hAnsi="Aptos Display" w:cs="Arial"/>
          <w:bCs/>
        </w:rPr>
        <w:t xml:space="preserve">: TensorFlow.js, OpenAI API, GitHub Copilot, Jest, Cypress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Staff Frontend Software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high-performance user interfaces using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TypeScript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consumer-facing applications, significantly enhancing user engagement.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Led the architectural design and implementation of core product features, ensuring a seamless and performant user experience.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product and design teams to turn wireframes and mockups created in </w:t>
      </w:r>
      <w:r w:rsidRPr="003B35E8">
        <w:rPr>
          <w:rFonts w:ascii="Aptos Display" w:hAnsi="Aptos Display"/>
          <w:b/>
          <w:bCs/>
        </w:rPr>
        <w:t xml:space="preserve">Figma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into polished, usable software components.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Employed modern state management techniques with </w:t>
      </w:r>
      <w:r w:rsidRPr="003B35E8">
        <w:rPr>
          <w:rFonts w:ascii="Aptos Display" w:hAnsi="Aptos Display"/>
          <w:b/>
          <w:bCs/>
        </w:rPr>
        <w:t xml:space="preserve">Redux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Context API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optimize application performance and streamline data flow.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reusable component libraries and design systems to standardize UI elements across the platform, ensuring consistency in user experience.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performance monitoring tools like </w:t>
      </w:r>
      <w:r w:rsidRPr="003B35E8">
        <w:rPr>
          <w:rFonts w:ascii="Aptos Display" w:hAnsi="Aptos Display"/>
          <w:b/>
          <w:bCs/>
        </w:rPr>
        <w:t xml:space="preserve">Lighthouse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identify bottlenecks and implement optimizations.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code reviews and promoted best coding practices across the engineering team, enhancing overall code quality and maintainability.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</w:t>
      </w:r>
      <w:r w:rsidRPr="003B35E8">
        <w:rPr>
          <w:rFonts w:ascii="Aptos Display" w:hAnsi="Aptos Display"/>
          <w:b/>
          <w:bCs/>
        </w:rPr>
        <w:t xml:space="preserve">AI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tools to enhance features such as adaptive coaching interfaces and personalized user experiences.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mobile applications using </w:t>
      </w:r>
      <w:r w:rsidRPr="003B35E8">
        <w:rPr>
          <w:rFonts w:ascii="Aptos Display" w:hAnsi="Aptos Display"/>
          <w:b/>
          <w:bCs/>
        </w:rPr>
        <w:t xml:space="preserve">React Native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providing cross-platform solutions for user engagement on iOS and Android.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testing frameworks like </w:t>
      </w:r>
      <w:r w:rsidRPr="003B35E8">
        <w:rPr>
          <w:rFonts w:ascii="Aptos Display" w:hAnsi="Aptos Display"/>
          <w:b/>
          <w:bCs/>
        </w:rPr>
        <w:t xml:space="preserve">Jest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Cypress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ensure robust application performance and reliability.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Webpack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Babel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optimize build processes and application load times.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design sprints and contributed to the user experience based on feedback from user testing.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Maintained high coding standards and documentation practices, enabling easy onboarding and collaboration.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Mentored junior engineers in frontend technologies and project methodologies, fostering skill development within the team.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Researched and advocated for new technologies and tools that could enhance the development process and user experience.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Senior Frontend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consumer-facing applications using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JavaScript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focusing on responsive design and user interaction.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UX designers to translate design specifications into functional components using </w:t>
      </w:r>
      <w:r w:rsidRPr="003B35E8">
        <w:rPr>
          <w:rFonts w:ascii="Aptos Display" w:hAnsi="Aptos Display"/>
          <w:b/>
          <w:bCs/>
        </w:rPr>
        <w:t xml:space="preserve">Figma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state management solutions using </w:t>
      </w:r>
      <w:r w:rsidRPr="003B35E8">
        <w:rPr>
          <w:rFonts w:ascii="Aptos Display" w:hAnsi="Aptos Display"/>
          <w:b/>
          <w:bCs/>
        </w:rPr>
        <w:t xml:space="preserve">Redux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improving application state handling and data synchronization.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Optimized performance by applying techniques to reduce load times, leading to a more fluid user experience.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agile ceremonies and contributed to sprint planning, emphasizing iterative and user-focused development.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Improved accessibility features, ensuring compliance with WCAG guidelines through thoughtful component design.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backend integration efforts with RESTful APIs to enhance frontend functionalities.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Used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version control, enabling efficient collaborative development and code management.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Unit and Integration tests to ensure code reliability and maintainability using testing frameworks such as </w:t>
      </w:r>
      <w:r w:rsidRPr="003B35E8">
        <w:rPr>
          <w:rFonts w:ascii="Aptos Display" w:hAnsi="Aptos Display"/>
          <w:b/>
          <w:bCs/>
        </w:rPr>
        <w:t xml:space="preserve">Jest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Investigated and implemented </w:t>
      </w:r>
      <w:r w:rsidRPr="003B35E8">
        <w:rPr>
          <w:rFonts w:ascii="Aptos Display" w:hAnsi="Aptos Display"/>
          <w:b/>
          <w:bCs/>
        </w:rPr>
        <w:t xml:space="preserve">webpack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configurations to streamline build processes and enhance application performance.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the evaluation and selection of new tools and technologies that align with business needs and engineering goals.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peer code reviews to enhance coding standards and share knowledge throughout the team.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Frontend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building responsive web applications using </w:t>
      </w:r>
      <w:r w:rsidRPr="003B35E8">
        <w:rPr>
          <w:rFonts w:ascii="Aptos Display" w:hAnsi="Aptos Display" w:cs="Noto Sans Light"/>
          <w:b/>
          <w:bCs/>
        </w:rPr>
        <w:t xml:space="preserve">HTML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</w:t>
      </w:r>
      <w:r w:rsidRPr="003B35E8">
        <w:rPr>
          <w:rFonts w:ascii="Aptos Display" w:hAnsi="Aptos Display" w:cs="Noto Sans Light"/>
          <w:b/>
          <w:bCs/>
        </w:rPr>
        <w:t xml:space="preserve">CSS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and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in a collaborative team environment.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senior developers in architecting components and implemented user interface designs based on provided mockups from </w:t>
      </w:r>
      <w:r w:rsidRPr="003B35E8">
        <w:rPr>
          <w:rFonts w:ascii="Aptos Display" w:hAnsi="Aptos Display" w:cs="Noto Sans Light"/>
          <w:b/>
          <w:bCs/>
        </w:rPr>
        <w:t xml:space="preserve">Figma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to manage application state using </w:t>
      </w:r>
      <w:r w:rsidRPr="003B35E8">
        <w:rPr>
          <w:rFonts w:ascii="Aptos Display" w:hAnsi="Aptos Display" w:cs="Noto Sans Light"/>
          <w:b/>
          <w:bCs/>
        </w:rPr>
        <w:t xml:space="preserve">Redux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while participating in frontend development projects.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Focused on improving load times and optimizing performance using basic front-end optimization techniques.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agile development processes, contributing ideas and solutions during collaborative planning sessions.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the development of over 10 projects, helping to standardize processes and methodologies across the team.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version control best practices using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ensuring all team members stayed in sync on versions and project changes.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writing documentation for reusable components and coding standards to aid team onboarding.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early testing efforts to gather feedback on UI components and proposed improvements promptly.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familiarity with frameworks like </w:t>
      </w:r>
      <w:r w:rsidRPr="003B35E8">
        <w:rPr>
          <w:rFonts w:ascii="Aptos Display" w:hAnsi="Aptos Display" w:cs="Noto Sans Light"/>
          <w:b/>
          <w:bCs/>
        </w:rPr>
        <w:t xml:space="preserve">Bootstrap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design systems to create modern user interfaces.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