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Staff Frontend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Frontend Engineer with 10+ years in software development, specializing in building high-performance applications using JavaScript, TypeScript, and React. Proven ability in architecting scalable frontend systems, defining best practices, and mentoring junior engineers to enhance team performance.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JavaScript, TypeScript, React, React Native, HTML5, CSS3, Sass, Webpack, Babel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Interaction</w:t>
      </w:r>
      <w:r w:rsidRPr="003B35E8">
        <w:rPr>
          <w:rFonts w:ascii="Aptos Display" w:eastAsia="Arial" w:hAnsi="Aptos Display" w:cs="Arial"/>
          <w:bCs/>
        </w:rPr>
        <w:t xml:space="preserve">: REST, GraphQL, Django REST Framework, Python, Postgres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Performance Optimization</w:t>
      </w:r>
      <w:r w:rsidRPr="003B35E8">
        <w:rPr>
          <w:rFonts w:ascii="Aptos Display" w:eastAsia="Arial" w:hAnsi="Aptos Display" w:cs="Arial"/>
          <w:bCs/>
        </w:rPr>
        <w:t xml:space="preserve">: Accessibility, Responsive Design, Performance Tuning, State Management, Component Libraries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Platforms</w:t>
      </w:r>
      <w:r w:rsidRPr="003B35E8">
        <w:rPr>
          <w:rFonts w:ascii="Aptos Display" w:eastAsia="Arial" w:hAnsi="Aptos Display" w:cs="Arial"/>
          <w:bCs/>
        </w:rPr>
        <w:t xml:space="preserve">: Git, Jira, Figma, Postman,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 Skills</w:t>
      </w:r>
      <w:r w:rsidRPr="003B35E8">
        <w:rPr>
          <w:rFonts w:ascii="Aptos Display" w:eastAsia="Arial" w:hAnsi="Aptos Display" w:cs="Arial"/>
          <w:bCs/>
        </w:rPr>
        <w:t xml:space="preserve">: Communication, Teamwork, Problem Solving, Mentorship, Agile Methodologies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Staff Frontend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reusable component libraries improving frontend scalability and developer efficiency across multiple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complex applications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experience for veterinarians and pet parents.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performance optimizations across the application, reducing load times and enhancing application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Defined and enforced best practices in frontend architecture, contributing to team workflows and code quality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and design teams to deliver high-quality user interfaces, ensuring both usability and accessibility.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Debugged and resolved critical frontend issues, maintaining high availability and robustness in production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</w:t>
      </w:r>
      <w:r w:rsidRPr="003B35E8">
        <w:rPr>
          <w:rFonts w:ascii="Aptos Display" w:hAnsi="Aptos Display"/>
          <w:b/>
          <w:bCs/>
        </w:rPr>
        <w:t xml:space="preserve">React Native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 for mobile platforms, expanding the reach of Vetcove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state management strategies, utilizing tools like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MobX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user feedback sessions to iteratively improve the frontend experience based on real user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Guided junior developers through onboarding and development sprints, enhancing team skills and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testing frameworks to ensure component reliability, implementing tests using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 Testing Library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bi-weekly code reviews, aiming for best practices and consistency within the codebase.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RESTful services for seamless integration with backend systems, ensuring data integrity and efficient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security by implementing best practices in frontend coding and data handling.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thorough documentation for components and architecture, aiding in team onboarding and cross-collaboration.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large-scale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 focusing on maintainability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designers and product managers to create responsive web applications, enhancing user interaction.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various UI components in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adhering to the best practices set by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web applications for performance, applying techniques for faster loading and better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version control systems (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) effectively for code management and collaboration.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single-page applications utilizing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predictable state container, improving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stand-ups and sprint planning sessions to ensure timely delivery of project milestones.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documentation for components to facilitate knowledge sharing within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pair programming sessions to enhance code quality and team collaboration.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feedback on UI/UX designs, advocating for user-centered design principles.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maintaining legacy code and refactoring to modern standards with </w:t>
      </w:r>
      <w:r w:rsidRPr="003B35E8">
        <w:rPr>
          <w:rFonts w:ascii="Aptos Display" w:hAnsi="Aptos Display"/>
          <w:b/>
          <w:bCs/>
        </w:rPr>
        <w:t xml:space="preserve">ES6+ 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user testing sessions and applied feedback to improve the frontend interface.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Frontend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implementation of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CSS3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based frontend components for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static webpage layouts and functionality, ensuring cross-browser compatibility and responsiveness.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senior developers to learn best practices of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JavaScript library.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in troubleshooting bugs and issues in existing applications, gaining valuable debugging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knowledge sharing sessions, learning and implementing agile development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UI/UX discussions, contributing ideas for improving application usability.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Regularly updated technical knowledge by experimenting with new tools and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peer code reviews, providing constructive feedback and learning from more experienced engineers.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integration of RESTful services, enhancing front-end client-server communication.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basic documentation for components developed, contributing to team resources and training materials.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