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and results-oriented Software Engineer with over 10 years of experience in full stack development, particularly in building AI-powered solutions. Proven ability to own architecture decisions, solve performance issues, and automate internal tooling. Possesses a deep understanding of secure coding practices and has a passion for leveraging technology to improve user experiences.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Core Technologies</w:t>
      </w:r>
      <w:r w:rsidRPr="003B35E8">
        <w:rPr>
          <w:rFonts w:ascii="Aptos Display" w:eastAsia="Arial" w:hAnsi="Aptos Display" w:cs="Arial"/>
          <w:bCs/>
        </w:rPr>
        <w:t xml:space="preserve">: Ruby on Rails, TypeScript, React Native, JavaScript, AI/LLM Tooling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Agile Methodologies, Test-Driven Development (TDD), Continuous Integration/Continuous Deployment (CI/CD), Microservices Architecture, API Development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&amp; Frameworks</w:t>
      </w:r>
      <w:r w:rsidRPr="003B35E8">
        <w:rPr>
          <w:rFonts w:ascii="Aptos Display" w:eastAsia="Arial" w:hAnsi="Aptos Display" w:cs="Arial"/>
          <w:bCs/>
        </w:rPr>
        <w:t xml:space="preserve">: Docker, Kubernetes, PostgreSQL, GraphQL, ElasticSearch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Version Control &amp; Collaboration</w:t>
      </w:r>
      <w:r w:rsidRPr="003B35E8">
        <w:rPr>
          <w:rFonts w:ascii="Aptos Display" w:eastAsia="Arial" w:hAnsi="Aptos Display" w:cs="Arial"/>
          <w:bCs/>
        </w:rPr>
        <w:t xml:space="preserve">: Git, GitHub, JIRA, Confluence, Slack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Problem-Solving &amp; Automation</w:t>
      </w:r>
      <w:r w:rsidRPr="003B35E8">
        <w:rPr>
          <w:rFonts w:ascii="Aptos Display" w:eastAsia="Arial" w:hAnsi="Aptos Display" w:cs="Arial"/>
          <w:bCs/>
        </w:rPr>
        <w:t xml:space="preserve">: DevOps Practices, Scripting (Bash/Python), Internal Tool Development, Performance Optimization, Data Analysis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core architecture for a messaging system using </w:t>
      </w:r>
      <w:r w:rsidRPr="003B35E8">
        <w:rPr>
          <w:rFonts w:ascii="Aptos Display" w:hAnsi="Aptos Display"/>
          <w:b/>
          <w:bCs/>
        </w:rPr>
        <w:t xml:space="preserve">Ruby on 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patient interactions while ensuring data security compliance.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scalable APIs using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significantly improving data retrieval speeds for mobile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 cross-platform mobile application using </w:t>
      </w:r>
      <w:r w:rsidRPr="003B35E8">
        <w:rPr>
          <w:rFonts w:ascii="Aptos Display" w:hAnsi="Aptos Display"/>
          <w:b/>
          <w:bCs/>
        </w:rPr>
        <w:t xml:space="preserve">React Native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therapists, allowing seamless patient communication and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Automated build and deployment processes utilizing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GitHub Actions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reducing deployment time by ensuring consistent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robust internal tooling for monitoring application performance, utilizing data insights to optimize usage patterns.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Challenged performance bottlenecks in the application by refactoring code and improving database queries, leading to enhanced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collaborative Agile sprints, contributing to sprint planning and retrospective to drive continuous improvement in development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Transformed user feedback into actionable improvements, directly enhancing user satisfaction and engagement with the software.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Constructed comprehensive testing frameworks that include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RSpec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product reliability and reducing regression issues.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real-time data analytics dashboards for practitioners using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querying of patient data.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services into the application, which improved customer resource management and expanded the software's capabilities.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best practices for code review and documentation, fostering a culture of knowledge sharing and technical excellence in the engineering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Explored new AI technologies to suggest innovative features that leverage machine learning for practice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customer support to troubleshoot complex issues, enhancing client trust and system usability through excellent technical support.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comprehensive technical documentation for internal tools, which improved onboarding processes for new engineers.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full software development lifecycle for various SaaS products using </w:t>
      </w:r>
      <w:r w:rsidRPr="003B35E8">
        <w:rPr>
          <w:rFonts w:ascii="Aptos Display" w:hAnsi="Aptos Display"/>
          <w:b/>
          <w:bCs/>
        </w:rPr>
        <w:t xml:space="preserve">Ruby on 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developing an interactive web application from a sketch to production using </w:t>
      </w:r>
      <w:r w:rsidRPr="003B35E8">
        <w:rPr>
          <w:rFonts w:ascii="Aptos Display" w:hAnsi="Aptos Display"/>
          <w:b/>
          <w:bCs/>
        </w:rPr>
        <w:t xml:space="preserve">AngularJS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the client-side implementation.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Collaboratively developed microservices architectures with </w:t>
      </w:r>
      <w:r w:rsidRPr="003B35E8">
        <w:rPr>
          <w:rFonts w:ascii="Aptos Display" w:hAnsi="Aptos Display"/>
          <w:b/>
          <w:bCs/>
        </w:rPr>
        <w:t xml:space="preserve">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Java to support scalable application requirements.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application features for increased performance and user satisfaction by employing analytical tools and real-time monitoring techniques.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unit testing and integration testing practices extensively, manually and through automated testing strategies with </w:t>
      </w:r>
      <w:r w:rsidRPr="003B35E8">
        <w:rPr>
          <w:rFonts w:ascii="Aptos Display" w:hAnsi="Aptos Display"/>
          <w:b/>
          <w:bCs/>
        </w:rPr>
        <w:t xml:space="preserve">JUnit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Selenium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UX/UI teams to ensure seamless integration of front end designs using </w:t>
      </w:r>
      <w:r w:rsidRPr="003B35E8">
        <w:rPr>
          <w:rFonts w:ascii="Aptos Display" w:hAnsi="Aptos Display"/>
          <w:b/>
          <w:bCs/>
        </w:rPr>
        <w:t xml:space="preserve">Bootstrap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into functional back-end code.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management, enhancing database interactions and implementing best data practices within the development teams.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code and developed user manuals, contributing to improved user proficiency and satisfaction with the software provided.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refactoring exercises that enhanced maintainability and performance, ensuring the application was up to industry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Deployed applications to cloud environments and facilitated environment provisioning using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Heroku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broadening the reach of our software solutions.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coding features and fixing bugs in existing applications primarily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as part of a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backend development tasks using </w:t>
      </w:r>
      <w:r w:rsidRPr="003B35E8">
        <w:rPr>
          <w:rFonts w:ascii="Aptos Display" w:hAnsi="Aptos Display" w:cs="Noto Sans Light"/>
          <w:b/>
          <w:bCs/>
        </w:rPr>
        <w:t xml:space="preserve">Ruby on Rails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learning to understand MVC architecture and RESTful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coding sessions to learn and apply Agile methodologies for project planning and execution.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testing and maintenance of web applications, improving the user experience through iterative enhancements on existing software functionalities.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team members in performing code reviews, enhancing their understanding of best practices in software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Helped automate testing processes using basic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scripts, ensuring quality controls aligned with project specifications.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senior developers in integrating APIs and tools that enriched application capabilities and user engagement features.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Created documentation and assisted in onboarding new employees by explaining development practices and project tasks.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brainstorming sessions that contributed to the overall application strategy and feature set for user-facing services.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exposure to version control systems, specifically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to track code changes and collaborate efficiently with team members.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