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B0DD9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2983867E" w:rsidR="008E75E3" w:rsidRPr="00A43985" w:rsidRDefault="0054075B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54075B">
                              <w:rPr>
                                <w:rFonts w:ascii="Aptos Display" w:hAnsi="Aptos Display"/>
                              </w:rPr>
                              <w:t>Baytown, TX 77523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2983867E" w:rsidR="008E75E3" w:rsidRPr="00A43985" w:rsidRDefault="0054075B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54075B">
                        <w:rPr>
                          <w:rFonts w:ascii="Aptos Display" w:hAnsi="Aptos Display"/>
                        </w:rPr>
                        <w:t>Baytown, TX 77523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E32CA18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Staff Software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="00C379A2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Innovative software engineer with over 10 years of experience in building scalable AI and machine learning platforms. Proven expertise in designing data pipelines and cloud-native architectures, particularly in the real estate technology domain. Demonstrated proficiency in productionizing AI/ML models and fostering effective cross-team collaboration to deliver robust solutions.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Programming Languages</w:t>
      </w:r>
      <w:r w:rsidRPr="003B35E8">
        <w:rPr>
          <w:rFonts w:ascii="Aptos Display" w:eastAsia="Arial" w:hAnsi="Aptos Display" w:cs="Arial"/>
          <w:bCs/>
        </w:rPr>
        <w:t xml:space="preserve">: Java, Python, JavaScript, SQL, Scala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Cloud Technologies</w:t>
      </w:r>
      <w:r w:rsidRPr="003B35E8">
        <w:rPr>
          <w:rFonts w:ascii="Aptos Display" w:eastAsia="Arial" w:hAnsi="Aptos Display" w:cs="Arial"/>
          <w:bCs/>
        </w:rPr>
        <w:t xml:space="preserve">: AWS, AWS Lambda, S3, SageMaker, Bedrock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 Technologies</w:t>
      </w:r>
      <w:r w:rsidRPr="003B35E8">
        <w:rPr>
          <w:rFonts w:ascii="Aptos Display" w:eastAsia="Arial" w:hAnsi="Aptos Display" w:cs="Arial"/>
          <w:bCs/>
        </w:rPr>
        <w:t xml:space="preserve">: Snowflake, Kafka, Redshift, Apache Spark, Hadoop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Frameworks and Tools</w:t>
      </w:r>
      <w:r w:rsidRPr="003B35E8">
        <w:rPr>
          <w:rFonts w:ascii="Aptos Display" w:eastAsia="Arial" w:hAnsi="Aptos Display" w:cs="Arial"/>
          <w:bCs/>
        </w:rPr>
        <w:t xml:space="preserve">: Spring Boot, TensorFlow, PyTorch, FastAPI, Docker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DevOps and CI/CD</w:t>
      </w:r>
      <w:r w:rsidRPr="003B35E8">
        <w:rPr>
          <w:rFonts w:ascii="Aptos Display" w:eastAsia="Arial" w:hAnsi="Aptos Display" w:cs="Arial"/>
          <w:bCs/>
        </w:rPr>
        <w:t xml:space="preserve">: Kubernetes, Jenkins, Terraform, GitLab CI/CD, Ansible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0D7FD07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Staff Software Engineer</w:t>
      </w:r>
      <w:r w:rsidR="00C379A2">
        <w:rPr>
          <w:rFonts w:ascii="Aptos Display" w:hAnsi="Aptos Display"/>
          <w:b w:val="0"/>
        </w:rPr>
        <w:t/>
      </w:r>
      <w:r w:rsidRPr="003B35E8">
        <w:rPr>
          <w:rFonts w:ascii="Aptos Display" w:hAnsi="Aptos Display"/>
          <w:b w:val="0"/>
        </w:rPr>
        <w:t xml:space="preserve">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implemented a scalable </w:t>
      </w:r>
      <w:r w:rsidRPr="003B35E8">
        <w:rPr>
          <w:rFonts w:ascii="Aptos Display" w:hAnsi="Aptos Display"/>
          <w:b/>
          <w:bCs/>
        </w:rPr>
        <w:t xml:space="preserve">AI platform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real estate applications, focusing on </w:t>
      </w:r>
      <w:r w:rsidRPr="003B35E8">
        <w:rPr>
          <w:rFonts w:ascii="Aptos Display" w:hAnsi="Aptos Display"/>
          <w:b/>
          <w:bCs/>
        </w:rPr>
        <w:t xml:space="preserve">productionizing ML/AI models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using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services.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Built and optimized </w:t>
      </w:r>
      <w:r w:rsidRPr="003B35E8">
        <w:rPr>
          <w:rFonts w:ascii="Aptos Display" w:hAnsi="Aptos Display"/>
          <w:b/>
          <w:bCs/>
        </w:rPr>
        <w:t xml:space="preserve">data ingestion pipelines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utilizing </w:t>
      </w:r>
      <w:r w:rsidRPr="003B35E8">
        <w:rPr>
          <w:rFonts w:ascii="Aptos Display" w:hAnsi="Aptos Display"/>
          <w:b/>
          <w:bCs/>
        </w:rPr>
        <w:t xml:space="preserve">Snowflake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Kafka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integrating real-time data for AI features.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Architected cloud-native solutions using </w:t>
      </w:r>
      <w:r w:rsidRPr="003B35E8">
        <w:rPr>
          <w:rFonts w:ascii="Aptos Display" w:hAnsi="Aptos Display"/>
          <w:b/>
          <w:bCs/>
        </w:rPr>
        <w:t xml:space="preserve">AWS Lambda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serverless applications, improving deployment efficiency and reducing latency.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Set technical standards for </w:t>
      </w:r>
      <w:r w:rsidRPr="003B35E8">
        <w:rPr>
          <w:rFonts w:ascii="Aptos Display" w:hAnsi="Aptos Display"/>
          <w:b/>
          <w:bCs/>
        </w:rPr>
        <w:t xml:space="preserve">AI engineering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across teams, defining robust patterns for model serving and monitoring mechanisms.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Evaluated and integrated various </w:t>
      </w:r>
      <w:r w:rsidRPr="003B35E8">
        <w:rPr>
          <w:rFonts w:ascii="Aptos Display" w:hAnsi="Aptos Display"/>
          <w:b/>
          <w:bCs/>
        </w:rPr>
        <w:t xml:space="preserve">AI/ML tools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making build-vs-buy decisions for optimal project execution.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Led the development of </w:t>
      </w:r>
      <w:r w:rsidRPr="003B35E8">
        <w:rPr>
          <w:rFonts w:ascii="Aptos Display" w:hAnsi="Aptos Display"/>
          <w:b/>
          <w:bCs/>
        </w:rPr>
        <w:t xml:space="preserve">end-to-end proofs of concept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using platforms like </w:t>
      </w:r>
      <w:r w:rsidRPr="003B35E8">
        <w:rPr>
          <w:rFonts w:ascii="Aptos Display" w:hAnsi="Aptos Display"/>
          <w:b/>
          <w:bCs/>
        </w:rPr>
        <w:t xml:space="preserve">SageMaker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validate feasibility of AI strategies.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and maintained comprehensive </w:t>
      </w:r>
      <w:r w:rsidRPr="003B35E8">
        <w:rPr>
          <w:rFonts w:ascii="Aptos Display" w:hAnsi="Aptos Display"/>
          <w:b/>
          <w:bCs/>
        </w:rPr>
        <w:t xml:space="preserve">data transformation systems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that effectively scale with business needs.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cross-functional teams to ensure </w:t>
      </w:r>
      <w:r w:rsidRPr="003B35E8">
        <w:rPr>
          <w:rFonts w:ascii="Aptos Display" w:hAnsi="Aptos Display"/>
          <w:b/>
          <w:bCs/>
        </w:rPr>
        <w:t xml:space="preserve">AI systems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are production-grade from inception, fostering alignment across engineering workflows.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Prototyped and experimented with emerging technologies, including </w:t>
      </w:r>
      <w:r w:rsidRPr="003B35E8">
        <w:rPr>
          <w:rFonts w:ascii="Aptos Display" w:hAnsi="Aptos Display"/>
          <w:b/>
          <w:bCs/>
        </w:rPr>
        <w:t xml:space="preserve">large language models (LLMs)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vector databases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for innovative solution exploration.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Provided architectural guidance to product teams for seamless </w:t>
      </w:r>
      <w:r w:rsidRPr="003B35E8">
        <w:rPr>
          <w:rFonts w:ascii="Aptos Display" w:hAnsi="Aptos Display"/>
          <w:b/>
          <w:bCs/>
        </w:rPr>
        <w:t xml:space="preserve">AI capability integration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enhancing overall product functionality.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Created </w:t>
      </w:r>
      <w:r w:rsidRPr="003B35E8">
        <w:rPr>
          <w:rFonts w:ascii="Aptos Display" w:hAnsi="Aptos Display"/>
          <w:b/>
          <w:bCs/>
        </w:rPr>
        <w:t xml:space="preserve">monitoring and alerting systems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track the performance and reliability of deployed </w:t>
      </w:r>
      <w:r w:rsidRPr="003B35E8">
        <w:rPr>
          <w:rFonts w:ascii="Aptos Display" w:hAnsi="Aptos Display"/>
          <w:b/>
          <w:bCs/>
        </w:rPr>
        <w:t xml:space="preserve">machine learning models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internal tools using a full-stack approach, leveraging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frontend and </w:t>
      </w:r>
      <w:r w:rsidRPr="003B35E8">
        <w:rPr>
          <w:rFonts w:ascii="Aptos Display" w:hAnsi="Aptos Display"/>
          <w:b/>
          <w:bCs/>
        </w:rPr>
        <w:t xml:space="preserve">Java/Spring Boot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backend services.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best practices in </w:t>
      </w:r>
      <w:r w:rsidRPr="003B35E8">
        <w:rPr>
          <w:rFonts w:ascii="Aptos Display" w:hAnsi="Aptos Display"/>
          <w:b/>
          <w:bCs/>
        </w:rPr>
        <w:t xml:space="preserve">data pipeline construction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high throughput and reliability for ML applications.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Maintained comprehensive documentation of architectural decisions and system designs for future reference.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peer code reviews focusing on </w:t>
      </w:r>
      <w:r w:rsidRPr="003B35E8">
        <w:rPr>
          <w:rFonts w:ascii="Aptos Display" w:hAnsi="Aptos Display"/>
          <w:b/>
          <w:bCs/>
        </w:rPr>
        <w:t xml:space="preserve">cloud-native architecture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data pipeline optimization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p w14:paraId="3096CBFD" w14:textId="03FDBA9C" w:rsidR="00440687" w:rsidRPr="003B35E8" w:rsidRDefault="00C379A2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C379A2">
        <w:rPr>
          <w:rFonts w:ascii="Aptos Display" w:hAnsi="Aptos Display"/>
          <w:b w:val="0"/>
        </w:rPr>
        <w:t xml:space="preserve">Software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full-stack applications using </w:t>
      </w:r>
      <w:r w:rsidRPr="003B35E8">
        <w:rPr>
          <w:rFonts w:ascii="Aptos Display" w:hAnsi="Aptos Display"/>
          <w:b/>
          <w:bCs/>
        </w:rPr>
        <w:t xml:space="preserve">Java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Spring Boot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enhancing operational capabilities within the engineering department.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the design and implementation of </w:t>
      </w:r>
      <w:r w:rsidRPr="003B35E8">
        <w:rPr>
          <w:rFonts w:ascii="Aptos Display" w:hAnsi="Aptos Display"/>
          <w:b/>
          <w:bCs/>
        </w:rPr>
        <w:t xml:space="preserve">data pipelines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that utilized </w:t>
      </w:r>
      <w:r w:rsidRPr="003B35E8">
        <w:rPr>
          <w:rFonts w:ascii="Aptos Display" w:hAnsi="Aptos Display"/>
          <w:b/>
          <w:bCs/>
        </w:rPr>
        <w:t xml:space="preserve">S3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storage and </w:t>
      </w:r>
      <w:r w:rsidRPr="003B35E8">
        <w:rPr>
          <w:rFonts w:ascii="Aptos Display" w:hAnsi="Aptos Display"/>
          <w:b/>
          <w:bCs/>
        </w:rPr>
        <w:t xml:space="preserve">Kafka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data streaming, improving data accessibility.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Assured the reliability of </w:t>
      </w:r>
      <w:r w:rsidRPr="003B35E8">
        <w:rPr>
          <w:rFonts w:ascii="Aptos Display" w:hAnsi="Aptos Display"/>
          <w:b/>
          <w:bCs/>
        </w:rPr>
        <w:t xml:space="preserve">machine learning models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in production environments through rigorous testing and monitoring practices.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Optimized existing systems by implementing serverless architectures on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reducing operation costs and improving scalability.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team-wide efforts in integrating </w:t>
      </w:r>
      <w:r w:rsidRPr="003B35E8">
        <w:rPr>
          <w:rFonts w:ascii="Aptos Display" w:hAnsi="Aptos Display"/>
          <w:b/>
          <w:bCs/>
        </w:rPr>
        <w:t xml:space="preserve">AI functionalities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into software products, significantly improving user experience.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Assisted in the adoption of best practices for </w:t>
      </w:r>
      <w:r w:rsidRPr="003B35E8">
        <w:rPr>
          <w:rFonts w:ascii="Aptos Display" w:hAnsi="Aptos Display"/>
          <w:b/>
          <w:bCs/>
        </w:rPr>
        <w:t xml:space="preserve">cloud architecture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focusing on event-driven systems and microservice designs.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data scientists to refine </w:t>
      </w:r>
      <w:r w:rsidRPr="003B35E8">
        <w:rPr>
          <w:rFonts w:ascii="Aptos Display" w:hAnsi="Aptos Display"/>
          <w:b/>
          <w:bCs/>
        </w:rPr>
        <w:t xml:space="preserve">machine learning models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providing technical insights to enhance model performance and reliability.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code reviews, fostering best practices regarding </w:t>
      </w:r>
      <w:r w:rsidRPr="003B35E8">
        <w:rPr>
          <w:rFonts w:ascii="Aptos Display" w:hAnsi="Aptos Display"/>
          <w:b/>
          <w:bCs/>
        </w:rPr>
        <w:t xml:space="preserve">data management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software development life cycle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processes.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Git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version control and continuous integration practices, streamlining development workflows.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knowledge sharing sessions, assisting junior engineers in understanding </w:t>
      </w:r>
      <w:r w:rsidRPr="003B35E8">
        <w:rPr>
          <w:rFonts w:ascii="Aptos Display" w:hAnsi="Aptos Display"/>
          <w:b/>
          <w:bCs/>
        </w:rPr>
        <w:t xml:space="preserve">cloud technologies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full-stack development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p w14:paraId="48DE6E2C" w14:textId="6FD4E866" w:rsidR="00440687" w:rsidRPr="003B35E8" w:rsidRDefault="00C379A2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C379A2">
        <w:rPr>
          <w:rFonts w:ascii="Aptos Display" w:hAnsi="Aptos Display"/>
          <w:b w:val="0"/>
        </w:rPr>
        <w:t xml:space="preserve">Junior Software Developer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</w:t>
      </w:r>
      <w:r w:rsidR="005C720F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the development of various applications using a blend of </w:t>
      </w:r>
      <w:r w:rsidRPr="003B35E8">
        <w:rPr>
          <w:rFonts w:ascii="Aptos Display" w:hAnsi="Aptos Display" w:cs="Noto Sans Light"/>
          <w:b/>
          <w:bCs/>
        </w:rPr>
        <w:t xml:space="preserve">Java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SQL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enhancing overall business functionality.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Gained hands-on experience with </w:t>
      </w:r>
      <w:r w:rsidRPr="003B35E8">
        <w:rPr>
          <w:rFonts w:ascii="Aptos Display" w:hAnsi="Aptos Display" w:cs="Noto Sans Light"/>
          <w:b/>
          <w:bCs/>
        </w:rPr>
        <w:t xml:space="preserve">data pipeline development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primarily using </w:t>
      </w:r>
      <w:r w:rsidRPr="003B35E8">
        <w:rPr>
          <w:rFonts w:ascii="Aptos Display" w:hAnsi="Aptos Display" w:cs="Noto Sans Light"/>
          <w:b/>
          <w:bCs/>
        </w:rPr>
        <w:t xml:space="preserve">AWS S3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data storage solutions.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building internal tools for data management, leveraging skills in </w:t>
      </w:r>
      <w:r w:rsidRPr="003B35E8">
        <w:rPr>
          <w:rFonts w:ascii="Aptos Display" w:hAnsi="Aptos Display" w:cs="Noto Sans Light"/>
          <w:b/>
          <w:bCs/>
        </w:rPr>
        <w:t xml:space="preserve">JavaScript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SQL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to create responsive user interfaces.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Worked with senior engineers to produce prototypes for </w:t>
      </w:r>
      <w:r w:rsidRPr="003B35E8">
        <w:rPr>
          <w:rFonts w:ascii="Aptos Display" w:hAnsi="Aptos Display" w:cs="Noto Sans Light"/>
          <w:b/>
          <w:bCs/>
        </w:rPr>
        <w:t xml:space="preserve">AI/ML applications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utilizing tools such as </w:t>
      </w:r>
      <w:r w:rsidRPr="003B35E8">
        <w:rPr>
          <w:rFonts w:ascii="Aptos Display" w:hAnsi="Aptos Display" w:cs="Noto Sans Light"/>
          <w:b/>
          <w:bCs/>
        </w:rPr>
        <w:t xml:space="preserve">TensorFlow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AWS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Collaborated in small teams to address specific technical challenges associated with data handling and processing.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Implemented unit testing and debugging practices in codebases, improving application reliability and performance.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migrating existing applications to </w:t>
      </w:r>
      <w:r w:rsidRPr="003B35E8">
        <w:rPr>
          <w:rFonts w:ascii="Aptos Display" w:hAnsi="Aptos Display" w:cs="Noto Sans Light"/>
          <w:b/>
          <w:bCs/>
        </w:rPr>
        <w:t xml:space="preserve">cloud-native architectures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specifically focusing on </w:t>
      </w:r>
      <w:r w:rsidRPr="003B35E8">
        <w:rPr>
          <w:rFonts w:ascii="Aptos Display" w:hAnsi="Aptos Display" w:cs="Noto Sans Light"/>
          <w:b/>
          <w:bCs/>
        </w:rPr>
        <w:t xml:space="preserve">AWS services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daily scrums and team meetings, promoting collaboration on project advancements and challenges.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learning sessions on </w:t>
      </w:r>
      <w:r w:rsidRPr="003B35E8">
        <w:rPr>
          <w:rFonts w:ascii="Aptos Display" w:hAnsi="Aptos Display" w:cs="Noto Sans Light"/>
          <w:b/>
          <w:bCs/>
        </w:rPr>
        <w:t xml:space="preserve">machine learning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data engineering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expanding foundational knowledge in the area.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Supported data cleaning and preprocessing efforts to help enhance the availability of quality data for analysis.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7100" w14:textId="77777777" w:rsidR="00563BC8" w:rsidRDefault="00563BC8">
      <w:pPr>
        <w:spacing w:after="0"/>
      </w:pPr>
      <w:r>
        <w:separator/>
      </w:r>
    </w:p>
  </w:endnote>
  <w:endnote w:type="continuationSeparator" w:id="0">
    <w:p w14:paraId="5506E4A3" w14:textId="77777777" w:rsidR="00563BC8" w:rsidRDefault="00563B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3315F" w14:textId="77777777" w:rsidR="00563BC8" w:rsidRDefault="00563BC8">
      <w:pPr>
        <w:spacing w:after="0"/>
      </w:pPr>
      <w:r>
        <w:separator/>
      </w:r>
    </w:p>
  </w:footnote>
  <w:footnote w:type="continuationSeparator" w:id="0">
    <w:p w14:paraId="1A82CC9D" w14:textId="77777777" w:rsidR="00563BC8" w:rsidRDefault="00563BC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10B8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B2DB8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075B"/>
    <w:rsid w:val="00542008"/>
    <w:rsid w:val="0054534C"/>
    <w:rsid w:val="005463C0"/>
    <w:rsid w:val="0055296F"/>
    <w:rsid w:val="005542ED"/>
    <w:rsid w:val="00557654"/>
    <w:rsid w:val="00557BE2"/>
    <w:rsid w:val="00563BC8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C720F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379A2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6139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C46F8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A6C82" w:rsidRDefault="00DA6C82">
      <w:pPr>
        <w:spacing w:line="240" w:lineRule="auto"/>
      </w:pPr>
      <w:r>
        <w:separator/>
      </w:r>
    </w:p>
  </w:endnote>
  <w:endnote w:type="continuationSeparator" w:id="0">
    <w:p w:rsidR="00DA6C82" w:rsidRDefault="00DA6C82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A6C82" w:rsidRDefault="00DA6C82">
      <w:pPr>
        <w:spacing w:after="0"/>
      </w:pPr>
      <w:r>
        <w:separator/>
      </w:r>
    </w:p>
  </w:footnote>
  <w:footnote w:type="continuationSeparator" w:id="0">
    <w:p w:rsidR="00DA6C82" w:rsidRDefault="00DA6C82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1F7D0A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A6C82"/>
    <w:rsid w:val="00DE2893"/>
    <w:rsid w:val="00E259A9"/>
    <w:rsid w:val="00E5254B"/>
    <w:rsid w:val="00E64D2B"/>
    <w:rsid w:val="00E74DE3"/>
    <w:rsid w:val="00ED69DC"/>
    <w:rsid w:val="00EE53DE"/>
    <w:rsid w:val="00EE6139"/>
    <w:rsid w:val="00F83DE6"/>
    <w:rsid w:val="00FC46F8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122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