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Staff Data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Experienced Staff Data Engineer with over 10 years of expertise in designing and implementing robust financial data operations and data pipelines. Proficient in cloud architecture, particularly within AWS, with a strong background in Python, Terraform, SQL, and Spark. Adept at collaborating across functional teams to shape technical roadmaps and deliver high-impact solutions in fast-paced environments.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Python, 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Infrastructure &amp; DevOps</w:t>
      </w:r>
      <w:r w:rsidRPr="003B35E8">
        <w:rPr>
          <w:rFonts w:ascii="Aptos Display" w:eastAsia="Arial" w:hAnsi="Aptos Display" w:cs="Arial"/>
          <w:bCs/>
        </w:rPr>
        <w:t xml:space="preserve">: Terraform, AWS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Engineering</w:t>
      </w:r>
      <w:r w:rsidRPr="003B35E8">
        <w:rPr>
          <w:rFonts w:ascii="Aptos Display" w:eastAsia="Arial" w:hAnsi="Aptos Display" w:cs="Arial"/>
          <w:bCs/>
        </w:rPr>
        <w:t xml:space="preserve">: Spark, ETL, Data Warehousing, Apache Kafka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&amp; Tools</w:t>
      </w:r>
      <w:r w:rsidRPr="003B35E8">
        <w:rPr>
          <w:rFonts w:ascii="Aptos Display" w:eastAsia="Arial" w:hAnsi="Aptos Display" w:cs="Arial"/>
          <w:bCs/>
        </w:rPr>
        <w:t xml:space="preserve">: Apache Airflow, Docker, Git, Jupyter Notebooks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Soft Skills</w:t>
      </w:r>
      <w:r w:rsidRPr="003B35E8">
        <w:rPr>
          <w:rFonts w:ascii="Aptos Display" w:eastAsia="Arial" w:hAnsi="Aptos Display" w:cs="Arial"/>
          <w:bCs/>
        </w:rPr>
        <w:t xml:space="preserve">: Team Collaboration, Strategic Planning, Technical Documentation, Communication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Staff Data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scalable data pipelines using </w:t>
      </w:r>
      <w:r w:rsidRPr="003B35E8">
        <w:rPr>
          <w:rFonts w:ascii="Aptos Display" w:hAnsi="Aptos Display"/>
          <w:b/>
          <w:bCs/>
        </w:rPr>
        <w:t xml:space="preserve">Spark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streamline financial data operations.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cloud-based solutions using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host and manage data infrastructure, improving performance and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Infrastructure as Code (IaC) to provision and manage AWS resources efficiently.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data accuracy and speed in financial reporting systems through optimized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queries and database management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Finance, Product, and Data Science teams to define technical roadmaps and strategies for financial data initiatives.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and maintained ETL processes to enable seamless data integration from various sources into the financial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development of a robust analytics platform that provided real-time insights for decision-making.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initiatives to improve system resiliency and incident response capabilities, ensuring continuous system improvement.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Coached junior engineers on best practices for data engineering and cloud architecture, fostering a culture of technical excellence.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monitoring and alerting mechanisms to proactively manage data pipeline reliability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comprehensive documentation for systems and processes, improving team knowledge sharing and onboarding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regular code reviews to maintain high code quality standards and promote best practices within the engineering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Facilitated cross-team workshops to align on strategic objectives and technical initiatives, enhancing collaboration.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Pioneered the integration of advanced analytics tools to empower finance teams with faster access to data insights.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experiments to explore improvements in data processing and operational workflows.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Senior Data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data flow and processing enhancements using </w:t>
      </w:r>
      <w:r w:rsidRPr="003B35E8">
        <w:rPr>
          <w:rFonts w:ascii="Aptos Display" w:hAnsi="Aptos Display"/>
          <w:b/>
          <w:bCs/>
        </w:rPr>
        <w:t xml:space="preserve">Spark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large financial datasets.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optimized batch and real-time processing solutions using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tools.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developing data governance strategies to ensure data integrity and security within financial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teams to translate business requirements into technical specifications and solutions.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Wrote high-quality, maintainable code using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performed unit testing to ensure reliability of data pipelines.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data profiling and validation to support the improvement of ongoing data quality initiatives.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manage and automate AWS infrastructure provisioning for analytics systems.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troubleshooting and debugging of ETL pipelines, ensuring continuous data availability for reporting.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sprint planning and retrospectives to enhance agile development processes and team performance.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dashboards for data visualization to allow stakeholders to make informed financial decisions quickly.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Provided insights on best practices for cloud architecture and data management to improve system efficiency.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technical documentation of processes, setups, and best practices.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Data Analyst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various data integration solutions using </w:t>
      </w:r>
      <w:r w:rsidRPr="003B35E8">
        <w:rPr>
          <w:rFonts w:ascii="Aptos Display" w:hAnsi="Aptos Display" w:cs="Noto Sans Light"/>
          <w:b/>
          <w:bCs/>
        </w:rPr>
        <w:t xml:space="preserve">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small-scale projects.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data collection, cleaning, and preprocessing tasks to prepare datasets for financial analysis.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senior engineers to implement automatic testing frameworks for ETL processes.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Conducted basic data analysis tasks to provide insights and reports to senior analysts.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deployment of AWS services for initial data integration projects, gaining hands-on experience with 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code reviews and contributed to small feature developments while learning best practices from senior team members.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and applied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scripting and automation tasks in the data engineering workflow.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with </w:t>
      </w:r>
      <w:r w:rsidRPr="003B35E8">
        <w:rPr>
          <w:rFonts w:ascii="Aptos Display" w:hAnsi="Aptos Display" w:cs="Noto Sans Light"/>
          <w:b/>
          <w:bCs/>
        </w:rPr>
        <w:t xml:space="preserve">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databases to query and manipulate data needed for analytical reports.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exposure to cloud computing concepts and services through collaboration with experienced engineers.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troubleshooting and optimizing existing data pipelines to support ongoing operations.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