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AI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AI Engineer with over 10 years of experience in software and AI engineering, specializing in the full machine learning lifecycle from design to deployment. Proven expertise in developing scalable AI systems and leveraging cloud technologies to enhance operational efficiency and reliability.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ML &amp; AI Tools</w:t>
      </w:r>
      <w:r w:rsidRPr="003B35E8">
        <w:rPr>
          <w:rFonts w:ascii="Aptos Display" w:eastAsia="Arial" w:hAnsi="Aptos Display" w:cs="Arial"/>
          <w:bCs/>
        </w:rPr>
        <w:t xml:space="preserve">: MLflow, SageMaker, Kubeflow, TensorFlow, PyTorch</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Platforms</w:t>
      </w:r>
      <w:r w:rsidRPr="003B35E8">
        <w:rPr>
          <w:rFonts w:ascii="Aptos Display" w:eastAsia="Arial" w:hAnsi="Aptos Display" w:cs="Arial"/>
          <w:bCs/>
        </w:rPr>
        <w:t xml:space="preserve">: AWS, Azure, Google Cloud Platform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Containerization &amp; Orchestration</w:t>
      </w:r>
      <w:r w:rsidRPr="003B35E8">
        <w:rPr>
          <w:rFonts w:ascii="Aptos Display" w:eastAsia="Arial" w:hAnsi="Aptos Display" w:cs="Arial"/>
          <w:bCs/>
        </w:rPr>
        <w:t xml:space="preserve">: Docker,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CI/CD &amp; DevOps</w:t>
      </w:r>
      <w:r w:rsidRPr="003B35E8">
        <w:rPr>
          <w:rFonts w:ascii="Aptos Display" w:eastAsia="Arial" w:hAnsi="Aptos Display" w:cs="Arial"/>
          <w:bCs/>
        </w:rPr>
        <w:t xml:space="preserve">: Jenkins, Travis CI, CircleCI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Technologies</w:t>
      </w:r>
      <w:r w:rsidRPr="003B35E8">
        <w:rPr>
          <w:rFonts w:ascii="Aptos Display" w:eastAsia="Arial" w:hAnsi="Aptos Display" w:cs="Arial"/>
          <w:bCs/>
        </w:rPr>
        <w:t xml:space="preserve">: Elasticsearch, Vector databases, Pandas, NumPy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NLP &amp; AI Concepts</w:t>
      </w:r>
      <w:r w:rsidRPr="003B35E8">
        <w:rPr>
          <w:rFonts w:ascii="Aptos Display" w:eastAsia="Arial" w:hAnsi="Aptos Display" w:cs="Arial"/>
          <w:bCs/>
        </w:rPr>
        <w:t xml:space="preserve">: Natural Language Processing (NLP), Large Language Models (LLMs), Generative AI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Infrastructure as Code</w:t>
      </w:r>
      <w:r w:rsidRPr="003B35E8">
        <w:rPr>
          <w:rFonts w:ascii="Aptos Display" w:eastAsia="Arial" w:hAnsi="Aptos Display" w:cs="Arial"/>
          <w:bCs/>
        </w:rPr>
        <w:t xml:space="preserve">: Terraform, CloudFormation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&amp; Logging</w:t>
      </w:r>
      <w:r w:rsidRPr="003B35E8">
        <w:rPr>
          <w:rFonts w:ascii="Aptos Display" w:eastAsia="Arial" w:hAnsi="Aptos Display" w:cs="Arial"/>
          <w:bCs/>
        </w:rPr>
        <w:t xml:space="preserve">: Prometheus, Grafana, ELK Stack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 Skills</w:t>
      </w:r>
      <w:r w:rsidRPr="003B35E8">
        <w:rPr>
          <w:rFonts w:ascii="Aptos Display" w:eastAsia="Arial" w:hAnsi="Aptos Display" w:cs="Arial"/>
          <w:bCs/>
        </w:rPr>
        <w:t xml:space="preserve">: Git, Agile methodologies, Software Architecture</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AI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Developed and maintained </w:t>
      </w:r>
      <w:r w:rsidRPr="003B35E8">
        <w:rPr>
          <w:rFonts w:ascii="Aptos Display" w:hAnsi="Aptos Display"/>
          <w:b/>
          <w:bCs/>
        </w:rPr>
        <w:t xml:space="preserve">production-grade machine learning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overseeing the </w:t>
      </w:r>
      <w:r w:rsidRPr="003B35E8">
        <w:rPr>
          <w:rFonts w:ascii="Aptos Display" w:hAnsi="Aptos Display"/>
          <w:b/>
          <w:bCs/>
        </w:rPr>
        <w:t xml:space="preserve">full ML lifecycle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including </w:t>
      </w:r>
      <w:r w:rsidRPr="003B35E8">
        <w:rPr>
          <w:rFonts w:ascii="Aptos Display" w:hAnsi="Aptos Display"/>
          <w:b/>
          <w:bCs/>
        </w:rPr>
        <w:t xml:space="preserve">data ingestion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training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deployment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AWS SageMaker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MLflow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Optimized existing pipelines, enhancing performance and reducing latency through continuous monitoring and retraining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Collaborated with cross-functional teams to integrate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solutions and </w:t>
      </w:r>
      <w:r w:rsidRPr="003B35E8">
        <w:rPr>
          <w:rFonts w:ascii="Aptos Display" w:hAnsi="Aptos Display"/>
          <w:b/>
          <w:bCs/>
        </w:rPr>
        <w:t xml:space="preserve">LLMs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applications, enabling efficient processing of </w:t>
      </w:r>
      <w:r w:rsidRPr="003B35E8">
        <w:rPr>
          <w:rFonts w:ascii="Aptos Display" w:hAnsi="Aptos Display"/>
          <w:b/>
          <w:bCs/>
        </w:rPr>
        <w:t xml:space="preserve">unstructured clinical data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and orchestration in a cloud environment, ensuring scalability and reliability of AI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Spearheaded the transition of AI prototypes into </w:t>
      </w:r>
      <w:r w:rsidRPr="003B35E8">
        <w:rPr>
          <w:rFonts w:ascii="Aptos Display" w:hAnsi="Aptos Display"/>
          <w:b/>
          <w:bCs/>
        </w:rPr>
        <w:t xml:space="preserve">production-ready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implementing </w:t>
      </w:r>
      <w:r w:rsidRPr="003B35E8">
        <w:rPr>
          <w:rFonts w:ascii="Aptos Display" w:hAnsi="Aptos Display"/>
          <w:b/>
          <w:bCs/>
        </w:rPr>
        <w:t xml:space="preserve">CI/CD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tools like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Travis 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deployments and maintain high operational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Designed and implemented </w:t>
      </w:r>
      <w:r w:rsidRPr="003B35E8">
        <w:rPr>
          <w:rFonts w:ascii="Aptos Display" w:hAnsi="Aptos Display"/>
          <w:b/>
          <w:bCs/>
        </w:rPr>
        <w:t xml:space="preserve">Infrastructure as Code (IaC)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across various projects,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AWS CloudFormation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environment setups and enhance consistency across cloud deployments.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Led architectural discussions on AI systems, focusing on operational excellence and best practices in </w:t>
      </w:r>
      <w:r w:rsidRPr="003B35E8">
        <w:rPr>
          <w:rFonts w:ascii="Aptos Display" w:hAnsi="Aptos Display"/>
          <w:b/>
          <w:bCs/>
        </w:rPr>
        <w:t xml:space="preserve">MLOps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robust integration of ML workflows in existing ecosystems.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Conducted root cause analysis for production defects, suggesting and implementing durable fixes to ensure backup system performance and availability under varying loads.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Established monitoring and alerting systems,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track model performance, highlighting drift and maintaining operational SLAs.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Mentored junior engineers in developing </w:t>
      </w:r>
      <w:r w:rsidRPr="003B35E8">
        <w:rPr>
          <w:rFonts w:ascii="Aptos Display" w:hAnsi="Aptos Display"/>
          <w:b/>
          <w:bCs/>
        </w:rPr>
        <w:t xml:space="preserve">cloud-native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advocating for </w:t>
      </w:r>
      <w:r w:rsidRPr="003B35E8">
        <w:rPr>
          <w:rFonts w:ascii="Aptos Display" w:hAnsi="Aptos Display"/>
          <w:b/>
          <w:bCs/>
        </w:rPr>
        <w:t xml:space="preserve">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and fostering a culture of continuous improvement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Contributed to the development of </w:t>
      </w:r>
      <w:r w:rsidRPr="003B35E8">
        <w:rPr>
          <w:rFonts w:ascii="Aptos Display" w:hAnsi="Aptos Display"/>
          <w:b/>
          <w:bCs/>
        </w:rPr>
        <w:t xml:space="preserve">AI-driven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them for cost while balancing performance and reliability needs in a production setting.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Enhanced application performance through the application of advanced </w:t>
      </w:r>
      <w:r w:rsidRPr="003B35E8">
        <w:rPr>
          <w:rFonts w:ascii="Aptos Display" w:hAnsi="Aptos Display"/>
          <w:b/>
          <w:bCs/>
        </w:rPr>
        <w:t xml:space="preserve">data structures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algorithms, employing best practices for high-performance distributed systems.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AI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Owned the development and deployment of </w:t>
      </w:r>
      <w:r w:rsidRPr="003B35E8">
        <w:rPr>
          <w:rFonts w:ascii="Aptos Display" w:hAnsi="Aptos Display"/>
          <w:b/>
          <w:bCs/>
        </w:rPr>
        <w:t xml:space="preserve">machine learning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reliability and scalability through testing and metrics implementation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cloud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Worked closely with data scientists to transition ML models from research to production, using tools like </w:t>
      </w:r>
      <w:r w:rsidRPr="003B35E8">
        <w:rPr>
          <w:rFonts w:ascii="Aptos Display" w:hAnsi="Aptos Display"/>
          <w:b/>
          <w:bCs/>
        </w:rPr>
        <w:t xml:space="preserve">MLflow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practical model integration.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Developed backend services for AI applications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efficient data handling and quick response times under load.</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Assisted in the design of CI/CD processes for machine learning models, implementing automated testing using </w:t>
      </w:r>
      <w:r w:rsidRPr="003B35E8">
        <w:rPr>
          <w:rFonts w:ascii="Aptos Display" w:hAnsi="Aptos Display"/>
          <w:b/>
          <w:bCs/>
        </w:rPr>
        <w:t xml:space="preserve">GitLab 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custom scripts to ensure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Maintained code quality and technical standards while writing reusable, testable, and efficient code, participating in peer reviews and team coding sessions.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Introduced containerization practices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development workflows and environments, facilitating better collaboration among teams.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Integrated logging and monitoring solutions for deployed models, enhancing observability with the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better incident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Collaborated with healthcare professionals to understand data nuances for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applications, providing feature engineering insights.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Assisted in the deployment of large-scale applications using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managing infrastructure changes with sound DevOps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AI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Carried out performance optimization tasks on existing data workflows, ensuring data fidelity and pipeline robustness.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AI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Supported the development of machine learning algorithms, focusing on feature extraction and contribution to model accuracy improvements using </w:t>
      </w:r>
      <w:r w:rsidRPr="003B35E8">
        <w:rPr>
          <w:rFonts w:ascii="Aptos Display" w:hAnsi="Aptos Display" w:cs="Noto Sans Light"/>
          <w:b/>
          <w:bCs/>
        </w:rPr>
        <w:t xml:space="preserve">Python resources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such as </w:t>
      </w:r>
      <w:r w:rsidRPr="003B35E8">
        <w:rPr>
          <w:rFonts w:ascii="Aptos Display" w:hAnsi="Aptos Display" w:cs="Noto Sans Light"/>
          <w:b/>
          <w:bCs/>
        </w:rPr>
        <w:t xml:space="preserve">Pandas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NumPy</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Participated in the integration of data sources with machine learning frameworks, ensuring proper data flow and processing.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Assisted in the development of internal tools that utilized </w:t>
      </w:r>
      <w:r w:rsidRPr="003B35E8">
        <w:rPr>
          <w:rFonts w:ascii="Aptos Display" w:hAnsi="Aptos Display" w:cs="Noto Sans Light"/>
          <w:b/>
          <w:bCs/>
        </w:rPr>
        <w:t xml:space="preserve">Elasticsearch</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searching and retrieving clinical data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Helped maintain CI/CD pipelines previously setup, working on maintenance tasks to ensure continuous delivery of ML models.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Contributed to documentation and best practices for data handling and code development, ensuring maintainability of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Worked in an Agile environment, participating in daily scrums and collaborating with teammates to troubleshoot and resolve technical issues swiftly.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Created and maintained unit tests for machine learning models to ensure robustness before deployment.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Assisted senior engineers in monitoring and optimizing models post-deployment to maintain their operational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Engaged with various machine learning techniques under supervision, gaining practical experience with </w:t>
      </w:r>
      <w:r w:rsidRPr="003B35E8">
        <w:rPr>
          <w:rFonts w:ascii="Aptos Display" w:hAnsi="Aptos Display" w:cs="Noto Sans Light"/>
          <w:b/>
          <w:bCs/>
        </w:rPr>
        <w:t xml:space="preserve">TensorFlow</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Keras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AI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Supported data scientists in exploring new machine learning ideas, helping refine features and shift them into production readiness. </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