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Seasoned software engineer with over 10 years of experience in designing and scaling data pipelines, optimizing APIs, and implementing cloud-based solutions. Proven expertise in modern data architectures and a strong foundation in multiple programming languages, including Python, Java, and JavaScript.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 Engineering</w:t>
      </w:r>
      <w:r w:rsidRPr="003B35E8">
        <w:rPr>
          <w:rFonts w:ascii="Aptos Display" w:eastAsia="Arial" w:hAnsi="Aptos Display" w:cs="Arial"/>
          <w:bCs/>
        </w:rPr>
        <w:t xml:space="preserve">: Data Pipelines, Apache Kafka, Apache Flink, Iceberg, AWS Glue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Python, Ruby, Java, JavaScript, C#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Services</w:t>
      </w:r>
      <w:r w:rsidRPr="003B35E8">
        <w:rPr>
          <w:rFonts w:ascii="Aptos Display" w:eastAsia="Arial" w:hAnsi="Aptos Display" w:cs="Arial"/>
          <w:bCs/>
        </w:rPr>
        <w:t xml:space="preserve">: AWS S3, AWS Athena, AWS Glue, Cloud Data Lakes, Azure Data Lake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API Development</w:t>
      </w:r>
      <w:r w:rsidRPr="003B35E8">
        <w:rPr>
          <w:rFonts w:ascii="Aptos Display" w:eastAsia="Arial" w:hAnsi="Aptos Display" w:cs="Arial"/>
          <w:bCs/>
        </w:rPr>
        <w:t xml:space="preserve">: RESTful APIs, GraphQL, Microservices, API Security, API Integration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 Management</w:t>
      </w:r>
      <w:r w:rsidRPr="003B35E8">
        <w:rPr>
          <w:rFonts w:ascii="Aptos Display" w:eastAsia="Arial" w:hAnsi="Aptos Display" w:cs="Arial"/>
          <w:bCs/>
        </w:rPr>
        <w:t xml:space="preserve">: SQL, NoSQL, Data Query Optimization, Data Compaction, Database Tuning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Agile Methodologies</w:t>
      </w:r>
      <w:r w:rsidRPr="003B35E8">
        <w:rPr>
          <w:rFonts w:ascii="Aptos Display" w:eastAsia="Arial" w:hAnsi="Aptos Display" w:cs="Arial"/>
          <w:bCs/>
        </w:rPr>
        <w:t xml:space="preserve">: Scrum, Kanban, CI/CD, DevOps Practices, Agile Software Development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maintained </w:t>
      </w:r>
      <w:r w:rsidRPr="003B35E8">
        <w:rPr>
          <w:rFonts w:ascii="Aptos Display" w:hAnsi="Aptos Display"/>
          <w:b/>
          <w:bCs/>
        </w:rPr>
        <w:t xml:space="preserve">data pipelines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using </w:t>
      </w:r>
      <w:r w:rsidRPr="003B35E8">
        <w:rPr>
          <w:rFonts w:ascii="Aptos Display" w:hAnsi="Aptos Display"/>
          <w:b/>
          <w:bCs/>
        </w:rPr>
        <w:t xml:space="preserve">Apache Kafka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Apache Flink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efficient data processing for high concurrency access to large datasets.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Scaled and optimized our robust </w:t>
      </w:r>
      <w:r w:rsidRPr="003B35E8">
        <w:rPr>
          <w:rFonts w:ascii="Aptos Display" w:hAnsi="Aptos Display"/>
          <w:b/>
          <w:bCs/>
        </w:rPr>
        <w:t xml:space="preserve">API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data access on top of the </w:t>
      </w:r>
      <w:r w:rsidRPr="003B35E8">
        <w:rPr>
          <w:rFonts w:ascii="Aptos Display" w:hAnsi="Aptos Display"/>
          <w:b/>
          <w:bCs/>
        </w:rPr>
        <w:t xml:space="preserve">Iceberg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data lake, implementing best practices for performance and security.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teams to understand operational needs, facilitating the enhancement of existing systems for optimal downtime and performance metrics.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Executed troubleshooting and issue resolution, effectively turning scaling challenges into actionable deliverables within an agile framework.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and tested </w:t>
      </w:r>
      <w:r w:rsidRPr="003B35E8">
        <w:rPr>
          <w:rFonts w:ascii="Aptos Display" w:hAnsi="Aptos Display"/>
          <w:b/>
          <w:bCs/>
        </w:rPr>
        <w:t xml:space="preserve">unit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integration tests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data flowing through pipelines, ensuring data integrity and reliability for customer-facing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AWS services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including </w:t>
      </w:r>
      <w:r w:rsidRPr="003B35E8">
        <w:rPr>
          <w:rFonts w:ascii="Aptos Display" w:hAnsi="Aptos Display"/>
          <w:b/>
          <w:bCs/>
        </w:rPr>
        <w:t xml:space="preserve">AWS Glue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AWS S3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AWS Athena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managing large datasets and facilitating data access and analytics.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the functionality of our </w:t>
      </w:r>
      <w:r w:rsidRPr="003B35E8">
        <w:rPr>
          <w:rFonts w:ascii="Aptos Display" w:hAnsi="Aptos Display"/>
          <w:b/>
          <w:bCs/>
        </w:rPr>
        <w:t xml:space="preserve">data access layer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with advanced </w:t>
      </w:r>
      <w:r w:rsidRPr="003B35E8">
        <w:rPr>
          <w:rFonts w:ascii="Aptos Display" w:hAnsi="Aptos Display"/>
          <w:b/>
          <w:bCs/>
        </w:rPr>
        <w:t xml:space="preserve">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queries, focusing on optimizing performance and cost efficiency in data retrieval.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in-depth code reviews to maintain high engineering standards and foster a culture of continuous improvement within the team.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code refactoring projects to clean up codebases, mitigating code smells and ensuring long-term maintainability of the system.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Championed best practices in the team’s engineering processes, promoting agile methodologies and high standards of quality.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cross-functional collaboration sessions, sharing expertise in </w:t>
      </w:r>
      <w:r w:rsidRPr="003B35E8">
        <w:rPr>
          <w:rFonts w:ascii="Aptos Display" w:hAnsi="Aptos Display"/>
          <w:b/>
          <w:bCs/>
        </w:rPr>
        <w:t xml:space="preserve">data architectures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with internal product teams to drive technological innovations.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comprehensive documentation for APIs and data access procedures, improving team communication and onboarding processes for new developers.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Analyzed system performance using monitoring tools, identifying bottlenecks and proposing effective solutions for system efficiency.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knowledge-sharing sessions, emphasizing the adoption of new technologies and learning opportunities within the team.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Supported the architectural planning of future enhancements to the data query system based on user feedback and industry trends.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and scaled data access systems built on </w:t>
      </w:r>
      <w:r w:rsidRPr="003B35E8">
        <w:rPr>
          <w:rFonts w:ascii="Aptos Display" w:hAnsi="Aptos Display"/>
          <w:b/>
          <w:bCs/>
        </w:rPr>
        <w:t xml:space="preserve">Apache Kafka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Apache Flink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significantly improving data throughput and reliability.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APIs to connect disparate data sources within cloud environments, enhancing data integration for analytics teams and downstream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building </w:t>
      </w:r>
      <w:r w:rsidRPr="003B35E8">
        <w:rPr>
          <w:rFonts w:ascii="Aptos Display" w:hAnsi="Aptos Display"/>
          <w:b/>
          <w:bCs/>
        </w:rPr>
        <w:t xml:space="preserve">data lakes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using </w:t>
      </w:r>
      <w:r w:rsidRPr="003B35E8">
        <w:rPr>
          <w:rFonts w:ascii="Aptos Display" w:hAnsi="Aptos Display"/>
          <w:b/>
          <w:bCs/>
        </w:rPr>
        <w:t xml:space="preserve">Iceberg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table maintenance and implementing data compaction strategies for improved performance.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scripts in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Java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automating data processing tasks, significantly reducing manual overhead for data preparation.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owners to outline technical specifications for new features, ensuring alignment with user requirements and business goals.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SQL database performance through effective indexing and query optimization, leading to reduced latency for real-time analytics.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pair programming and code reviews, fostering an environment of learning and skill development among junior engineers and peers.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Supported product launches by ensuring that data access APIs are robust and performance-tested before going live to customers.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internal documentation and contributed to team wikis, aiding in clear communication and knowledge sharing across the engineering department.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retrospective meetings, providing constructive feedback on agile processes and championing workflow improvements within the team.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and tested basic data pipelines in </w:t>
      </w:r>
      <w:r w:rsidRPr="003B35E8">
        <w:rPr>
          <w:rFonts w:ascii="Aptos Display" w:hAnsi="Aptos Display" w:cs="Noto Sans Light"/>
          <w:b/>
          <w:bCs/>
        </w:rPr>
        <w:t xml:space="preserve">Python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ingesting and transforming data from various sources, laying the groundwork for performance optimization.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implementation of </w:t>
      </w:r>
      <w:r w:rsidRPr="003B35E8">
        <w:rPr>
          <w:rFonts w:ascii="Aptos Display" w:hAnsi="Aptos Display" w:cs="Noto Sans Light"/>
          <w:b/>
          <w:bCs/>
        </w:rPr>
        <w:t xml:space="preserve">RESTful APIs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facilitating basic data retrieval functionalities for internal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and applied foundational SQL skills to perform queries against databases, honing analytical abilities and understanding of data structures.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daily stand-ups and sprint planning to gain insights into agile methodologies and effective team collaboration practices.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coding best practices by participating in code reviews and learning about common pitfalls and anti-patterns in software development.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senior engineers to troubleshoot and optimize existing APIs, gaining practical experience and understanding of </w:t>
      </w:r>
      <w:r w:rsidRPr="003B35E8">
        <w:rPr>
          <w:rFonts w:ascii="Aptos Display" w:hAnsi="Aptos Display" w:cs="Noto Sans Light"/>
          <w:b/>
          <w:bCs/>
        </w:rPr>
        <w:t xml:space="preserve">API development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cycles.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Executed tests and debugging processes on small code modules, improving both functionality and ensuring adherence to requirements.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Wrote documentation for newly developed features and modules, aiding in knowledge transfer and clarity for team members.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version control systems to manage code changes, learning about collaborative workflows in software engineering.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continuous learning to familiarize with data engineering concepts, setting a solid foundation for future growth in the field.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