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Results-oriented Software Engineer with over 10 years of experience in developing innovative systems and applications. Proficient in translating complex requirements into technical solutions using modern technologies. Skilled in delivering high-quality and scalable solutions in cloud environments, with expertise in both backend and frontend development.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Java, Kotlin, Python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and Libraries</w:t>
      </w:r>
      <w:r w:rsidRPr="003B35E8">
        <w:rPr>
          <w:rFonts w:ascii="Aptos Display" w:eastAsia="Arial" w:hAnsi="Aptos Display" w:cs="Arial"/>
          <w:bCs/>
        </w:rPr>
        <w:t xml:space="preserve">: Spring Boot, Microservices, Airflow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AWS, Kubernetes, Cloud Infrastructure Management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Architecture and Design</w:t>
      </w:r>
      <w:r w:rsidRPr="003B35E8">
        <w:rPr>
          <w:rFonts w:ascii="Aptos Display" w:eastAsia="Arial" w:hAnsi="Aptos Display" w:cs="Arial"/>
          <w:bCs/>
        </w:rPr>
        <w:t xml:space="preserve">: Data Architecture, API Development, DevOps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Git, Docker, Jenkins, CI/CD Pipelines, JIRA, VS Code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scalable </w:t>
      </w:r>
      <w:r w:rsidRPr="003B35E8">
        <w:rPr>
          <w:rFonts w:ascii="Aptos Display" w:hAnsi="Aptos Display"/>
          <w:b/>
          <w:bCs/>
        </w:rPr>
        <w:t xml:space="preserve">Microservices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Spring Boot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support high-throughput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Data Architecture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solutions for data processing tasks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Airflow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workflow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to deploy and manage applications, ensuring high availability and performance across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translate product requirements into effective application features.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comprehensive </w:t>
      </w:r>
      <w:r w:rsidRPr="003B35E8">
        <w:rPr>
          <w:rFonts w:ascii="Aptos Display" w:hAnsi="Aptos Display"/>
          <w:b/>
          <w:bCs/>
        </w:rPr>
        <w:t xml:space="preserve">API Development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 to enhance integration with third-party services, utilizing </w:t>
      </w:r>
      <w:r w:rsidRPr="003B35E8">
        <w:rPr>
          <w:rFonts w:ascii="Aptos Display" w:hAnsi="Aptos Display"/>
          <w:b/>
          <w:bCs/>
        </w:rPr>
        <w:t xml:space="preserve">Kotlin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alongside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full software development lifecycle, focusing on continuous integration and delivery using modern </w:t>
      </w:r>
      <w:r w:rsidRPr="003B35E8">
        <w:rPr>
          <w:rFonts w:ascii="Aptos Display" w:hAnsi="Aptos Display"/>
          <w:b/>
          <w:bCs/>
        </w:rPr>
        <w:t xml:space="preserve">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maintained robust documentation for systems and services, aiding in team collaboration and onboarding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 orchestration and management, streamlining deployment workflows and resource allocation.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backend systems for performance using various caching strategies, leading to improved response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mentoring sessions, contributing to the success of agile development cycles.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Monitored application performance using integrated logging and metrics tools in the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environment.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unit and integration tests to ensure code quality and reliability, following best practices in </w:t>
      </w:r>
      <w:r w:rsidRPr="003B35E8">
        <w:rPr>
          <w:rFonts w:ascii="Aptos Display" w:hAnsi="Aptos Display"/>
          <w:b/>
          <w:bCs/>
        </w:rPr>
        <w:t xml:space="preserve">test-driven development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process improvements by suggesting and implementing best practices and innovative technologies.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product managers and project leads to define project scopes and timelines, ensuring alignment with business goals.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troubleshooting and debugging processes to identify and resolve issues swiftly in production environments.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enterprise-level applications using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Spring Boot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responsive design and usability.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design and implementation of </w:t>
      </w:r>
      <w:r w:rsidRPr="003B35E8">
        <w:rPr>
          <w:rFonts w:ascii="Aptos Display" w:hAnsi="Aptos Display"/>
          <w:b/>
          <w:bCs/>
        </w:rPr>
        <w:t xml:space="preserve">Microservices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architectures, enhancing application modularity and scalability.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data engineering teams to develop </w:t>
      </w:r>
      <w:r w:rsidRPr="003B35E8">
        <w:rPr>
          <w:rFonts w:ascii="Aptos Display" w:hAnsi="Aptos Display"/>
          <w:b/>
          <w:bCs/>
        </w:rPr>
        <w:t xml:space="preserve">Data Architecture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processing frameworks utilizing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RESTful services and APIs for improved integration, using </w:t>
      </w:r>
      <w:r w:rsidRPr="003B35E8">
        <w:rPr>
          <w:rFonts w:ascii="Aptos Display" w:hAnsi="Aptos Display"/>
          <w:b/>
          <w:bCs/>
        </w:rPr>
        <w:t xml:space="preserve">Kotlin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as a primary development language.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including S3, EC2, and RDS to manage infrastructure and data storage.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comprehensive testing practices to ensure deliverables met project specifications and quality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migration of legacy systems to more modern </w:t>
      </w:r>
      <w:r w:rsidRPr="003B35E8">
        <w:rPr>
          <w:rFonts w:ascii="Aptos Display" w:hAnsi="Aptos Display"/>
          <w:b/>
          <w:bCs/>
        </w:rPr>
        <w:t xml:space="preserve">Cloud Infrastructure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solutions, improving performance and reducing costs.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team workshops and coding sessions to foster a collaborative software development environment.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Monitored application performance parameters, facilitating optimization initiatives.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version control using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managing feature branches and release cycles across multiple projects.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building web applications using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gaining familiarity with </w:t>
      </w:r>
      <w:r w:rsidRPr="003B35E8">
        <w:rPr>
          <w:rFonts w:ascii="Aptos Display" w:hAnsi="Aptos Display" w:cs="Noto Sans Light"/>
          <w:b/>
          <w:bCs/>
        </w:rPr>
        <w:t xml:space="preserve">Spring Boot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frameworks.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senior developers in integrating </w:t>
      </w:r>
      <w:r w:rsidRPr="003B35E8">
        <w:rPr>
          <w:rFonts w:ascii="Aptos Display" w:hAnsi="Aptos Display" w:cs="Noto Sans Light"/>
          <w:b/>
          <w:bCs/>
        </w:rPr>
        <w:t xml:space="preserve">API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services into existing web applications, enhancing functionality.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</w:t>
      </w:r>
      <w:r w:rsidRPr="003B35E8">
        <w:rPr>
          <w:rFonts w:ascii="Aptos Display" w:hAnsi="Aptos Display" w:cs="Noto Sans Light"/>
          <w:b/>
          <w:bCs/>
        </w:rPr>
        <w:t xml:space="preserve">Kubernetes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basics for container management in an educational project, developing foundational knowledge in orchestration.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walkthroughs, gaining insights into best practices for code quality and security.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Helped document software development processes and technical solutions, improving internal knowledge sharing.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testing team by providing assistance in creating test cases and conducting user acceptance testing.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Familiarized with cloud concepts by managing sample projects in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understanding deployment and configuration methods.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in a team to develop user-friendly applications with a focus on responsive design and functionality.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Employed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automation scripts that streamline repetitive development tasks.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deployment activities and learned how to manage application life cycles in a supervised role.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