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Detail-oriented software engineer with over 10 years of experience in developing and maintaining scalable web applications and cloud-native infrastructures. Proficient in modern web technologies and backend services, with expertise in delivering high-quality solutions in collaborative team environments.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Frontend Development</w:t>
      </w:r>
      <w:r w:rsidRPr="003B35E8">
        <w:rPr>
          <w:rFonts w:ascii="Aptos Display" w:eastAsia="Arial" w:hAnsi="Aptos Display" w:cs="Arial"/>
          <w:bCs/>
        </w:rPr>
        <w:t xml:space="preserve">: React, TypeScript, HTML, CSS, Vue.js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Backend Development</w:t>
      </w:r>
      <w:r w:rsidRPr="003B35E8">
        <w:rPr>
          <w:rFonts w:ascii="Aptos Display" w:eastAsia="Arial" w:hAnsi="Aptos Display" w:cs="Arial"/>
          <w:bCs/>
        </w:rPr>
        <w:t xml:space="preserve">: Node.js, Express, REST APIs, GraphQL, Java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Management</w:t>
      </w:r>
      <w:r w:rsidRPr="003B35E8">
        <w:rPr>
          <w:rFonts w:ascii="Aptos Display" w:eastAsia="Arial" w:hAnsi="Aptos Display" w:cs="Arial"/>
          <w:bCs/>
        </w:rPr>
        <w:t xml:space="preserve">: PostgreSQL, MySQL, MongoDB, Oracle, Cassandra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&amp; DevOps</w:t>
      </w:r>
      <w:r w:rsidRPr="003B35E8">
        <w:rPr>
          <w:rFonts w:ascii="Aptos Display" w:eastAsia="Arial" w:hAnsi="Aptos Display" w:cs="Arial"/>
          <w:bCs/>
        </w:rPr>
        <w:t xml:space="preserve">: AWS, Terraform, Docker, Kubernetes, CI/CD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Testing &amp; Quality Assurance</w:t>
      </w:r>
      <w:r w:rsidRPr="003B35E8">
        <w:rPr>
          <w:rFonts w:ascii="Aptos Display" w:eastAsia="Arial" w:hAnsi="Aptos Display" w:cs="Arial"/>
          <w:bCs/>
        </w:rPr>
        <w:t xml:space="preserve">: Playwright, Jest, Mocha, Chai, Selenium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Monitoring &amp; Observability</w:t>
      </w:r>
      <w:r w:rsidRPr="003B35E8">
        <w:rPr>
          <w:rFonts w:ascii="Aptos Display" w:eastAsia="Arial" w:hAnsi="Aptos Display" w:cs="Arial"/>
          <w:bCs/>
        </w:rPr>
        <w:t xml:space="preserve">: OpenTelemetry, Prometheus, Grafana, ELK Stack, DataDog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user-friendly interfaces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mobile-responsive web applications, enhancing user experience.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backend services leveraging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Express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create robust APIs for the electronic health record platform.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cloud infrastructure on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employing services like </w:t>
      </w:r>
      <w:r w:rsidRPr="003B35E8">
        <w:rPr>
          <w:rFonts w:ascii="Aptos Display" w:hAnsi="Aptos Display"/>
          <w:b/>
          <w:bCs/>
        </w:rPr>
        <w:t xml:space="preserve">ECS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S3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RDS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scalable and reliable application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Infrastructure as Code (IaC) to automate the deployment of cloud resources, facilitating continuous integration and delivery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secure authentication and role-based access controls using </w:t>
      </w:r>
      <w:r w:rsidRPr="003B35E8">
        <w:rPr>
          <w:rFonts w:ascii="Aptos Display" w:hAnsi="Aptos Display"/>
          <w:b/>
          <w:bCs/>
        </w:rPr>
        <w:t xml:space="preserve">AWS Cognito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compliance with security best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gather requirements and design architecture that aligns with business goals and user needs.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Established CI/CD pipelines with </w:t>
      </w:r>
      <w:r w:rsidRPr="003B35E8">
        <w:rPr>
          <w:rFonts w:ascii="Aptos Display" w:hAnsi="Aptos Display"/>
          <w:b/>
          <w:bCs/>
        </w:rPr>
        <w:t xml:space="preserve">GitHub Actions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enabling automated testing and deployment cycles for swift releases.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code reviews to maintain high standards of code quality, promoting learning and technical excellence among peers.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executed comprehensive testing strategies using </w:t>
      </w:r>
      <w:r w:rsidRPr="003B35E8">
        <w:rPr>
          <w:rFonts w:ascii="Aptos Display" w:hAnsi="Aptos Display"/>
          <w:b/>
          <w:bCs/>
        </w:rPr>
        <w:t xml:space="preserve">Playwright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end-to-end testing, including integration and unit tests with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observability and performance metrics using </w:t>
      </w:r>
      <w:r w:rsidRPr="003B35E8">
        <w:rPr>
          <w:rFonts w:ascii="Aptos Display" w:hAnsi="Aptos Display"/>
          <w:b/>
          <w:bCs/>
        </w:rPr>
        <w:t xml:space="preserve">Prometheus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Grafana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providing insights into system health and user engagement.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database schemas and optimized queries in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efficient data retrieval and storage.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efforts to adhere to industry standards such as HIPAA, embedding security practices into the development lifecycle.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architecture discussions, contributing to the evolution of technical strategies that enhance platform scalability and maintainability.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version control using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implementing best practices for collaborative development workflows in a trunk-based environment.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and kept technical documentation to facilitate knowledge sharing and onboarding for new team members.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full-stack applications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frontend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backend, enhancing the product's performance and security.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managers and UX/UI designers to translate requirements into technical specifications for software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managing application data with effective schema design and performance tuning to optimize response times.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Automated infrastructure management with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version control for all cloud resources in a reproducible way.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existing applications by integrating third-party APIs for additional functionalities, improving overall system capabilities.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Gained experience with automated testing frameworks like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writing unit tests to improve code reliability and maintainability.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 and provided constructive feedback to colleagues to promote best practices and technical growth within the team.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AWS RDS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database management, ensuring high availability and performance of database services under varying loads.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reusable UI components to improve development efficiency and consistency across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agile development methodologies, contributing to sprints and iterations for continuous improvements in development cycles.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of client-side applications using </w:t>
      </w:r>
      <w:r w:rsidRPr="003B35E8">
        <w:rPr>
          <w:rFonts w:ascii="Aptos Display" w:hAnsi="Aptos Display" w:cs="Noto Sans Light"/>
          <w:b/>
          <w:bCs/>
        </w:rPr>
        <w:t xml:space="preserve">React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contributing to user-facing features of web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backend development fundamentals by building RESTful APIs with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Express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connecting frontend to database services.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Responsible for basic database operations in </w:t>
      </w:r>
      <w:r w:rsidRPr="003B35E8">
        <w:rPr>
          <w:rFonts w:ascii="Aptos Display" w:hAnsi="Aptos Display" w:cs="Noto Sans Light"/>
          <w:b/>
          <w:bCs/>
        </w:rPr>
        <w:t xml:space="preserve">PostgreSQL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understanding schema creation, data insertion, and basic query optimization.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Employed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source control management, collaborating with team members on shared projects, ensuring code versioning and maintenance.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in a team environment, participating in daily scrums to discuss progress and plan tasks for the ongoing projects.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simple unit tests using </w:t>
      </w:r>
      <w:r w:rsidRPr="003B35E8">
        <w:rPr>
          <w:rFonts w:ascii="Aptos Display" w:hAnsi="Aptos Display" w:cs="Noto Sans Light"/>
          <w:b/>
          <w:bCs/>
        </w:rPr>
        <w:t xml:space="preserve">Jest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validate functionality, contributing to the verification of software correctness.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exposure to cloud services, particularly </w:t>
      </w:r>
      <w:r w:rsidRPr="003B35E8">
        <w:rPr>
          <w:rFonts w:ascii="Aptos Display" w:hAnsi="Aptos Display" w:cs="Noto Sans Light"/>
          <w:b/>
          <w:bCs/>
        </w:rPr>
        <w:t xml:space="preserve">AWS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learned to manage resources effectively to support application deployment.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design and implementation of user interfaces using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basic </w:t>
      </w:r>
      <w:r w:rsidRPr="003B35E8">
        <w:rPr>
          <w:rFonts w:ascii="Aptos Display" w:hAnsi="Aptos Display" w:cs="Noto Sans Light"/>
          <w:b/>
          <w:bCs/>
        </w:rPr>
        <w:t xml:space="preserve">React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components to enhance web application interactivity.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about CI/CD practices and assisted in deploying applications using automated pipelines, understanding the importance of reliability in software delivery.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senior engineers in gathering requirements and documenting processes to create a knowledge base for future reference.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