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Software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Software Engineer with over 10 years of experience in developing robust backend and full-stack applications. Proficient in building scalable systems and APIs while ensuring clean and maintainable code. Skilled in debugging and enhancing existing features to improve software functionality and user experience.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PHP, JavaScript, Java, C#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Frontend Technologies</w:t>
      </w:r>
      <w:r w:rsidRPr="003B35E8">
        <w:rPr>
          <w:rFonts w:ascii="Aptos Display" w:eastAsia="Arial" w:hAnsi="Aptos Display" w:cs="Arial"/>
          <w:bCs/>
        </w:rPr>
        <w:t xml:space="preserve">: React, Vue.js, Angular, HTML5, CSS3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Backend Technologies</w:t>
      </w:r>
      <w:r w:rsidRPr="003B35E8">
        <w:rPr>
          <w:rFonts w:ascii="Aptos Display" w:eastAsia="Arial" w:hAnsi="Aptos Display" w:cs="Arial"/>
          <w:bCs/>
        </w:rPr>
        <w:t xml:space="preserve">: Node.js, Django, Flask, Spring, Laravel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MySQL, PostgreSQL, MongoDB, SQLite, Redis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&amp; Cloud</w:t>
      </w:r>
      <w:r w:rsidRPr="003B35E8">
        <w:rPr>
          <w:rFonts w:ascii="Aptos Display" w:eastAsia="Arial" w:hAnsi="Aptos Display" w:cs="Arial"/>
          <w:bCs/>
        </w:rPr>
        <w:t xml:space="preserve">: AWS, Docker, Kubernetes, Jenkins, Git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Development Practices</w:t>
      </w:r>
      <w:r w:rsidRPr="003B35E8">
        <w:rPr>
          <w:rFonts w:ascii="Aptos Display" w:eastAsia="Arial" w:hAnsi="Aptos Display" w:cs="Arial"/>
          <w:bCs/>
        </w:rPr>
        <w:t xml:space="preserve">: Agile, Scrum, TDD, CI/CD, DevOps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Software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core platform features using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Django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ensuring efficient data processing workflows.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 APIs for seamless integration with 3rd party systems, utilizing </w:t>
      </w:r>
      <w:r w:rsidRPr="003B35E8">
        <w:rPr>
          <w:rFonts w:ascii="Aptos Display" w:hAnsi="Aptos Display"/>
          <w:b/>
          <w:bCs/>
        </w:rPr>
        <w:t xml:space="preserve">Flask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Node.js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brainstorm and deliver high-quality software solutions, adhering to </w:t>
      </w:r>
      <w:r w:rsidRPr="003B35E8">
        <w:rPr>
          <w:rFonts w:ascii="Aptos Display" w:hAnsi="Aptos Display"/>
          <w:b/>
          <w:bCs/>
        </w:rPr>
        <w:t xml:space="preserve">Agile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system performance through debugging and troubleshooting, utilizing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robust data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comprehensive unit and integration tests ensuring code reliability and maintaining </w:t>
      </w:r>
      <w:r w:rsidRPr="003B35E8">
        <w:rPr>
          <w:rFonts w:ascii="Aptos Display" w:hAnsi="Aptos Display"/>
          <w:b/>
          <w:bCs/>
        </w:rPr>
        <w:t xml:space="preserve">TDD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dynamic user interfaces, improving user experience and engagement on the platform.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reviews, providing constructive feedback to peers while upholding coding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to stay abreast of new technologies, integrating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cloud solutions.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version control systems like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source code management and collaborative development.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solutions for handling high volumes of data through scalable architecture and efficient querying techniques in databases.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the implementation of a continuous deployment pipeline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application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weekly sprint meetings, contributing to planning and retrospective sessions to enhance team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technical designs and processes for future reference, ensuring knowledge transfer among team members.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QA teams to fix critical bugs and improve product quality before deployment.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learning and applying new technologies such as </w:t>
      </w:r>
      <w:r w:rsidRPr="003B35E8">
        <w:rPr>
          <w:rFonts w:ascii="Aptos Display" w:hAnsi="Aptos Display"/>
          <w:b/>
          <w:bCs/>
        </w:rPr>
        <w:t xml:space="preserve">GraphQL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Microservices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Software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full-stack applications using </w:t>
      </w:r>
      <w:r w:rsidRPr="003B35E8">
        <w:rPr>
          <w:rFonts w:ascii="Aptos Display" w:hAnsi="Aptos Display"/>
          <w:b/>
          <w:bCs/>
        </w:rPr>
        <w:t xml:space="preserve">PHP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Laravel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 variety of clients, ensuring scalability and maintainability.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frontend development using </w:t>
      </w:r>
      <w:r w:rsidRPr="003B35E8">
        <w:rPr>
          <w:rFonts w:ascii="Aptos Display" w:hAnsi="Aptos Display"/>
          <w:b/>
          <w:bCs/>
        </w:rPr>
        <w:t xml:space="preserve">Vue.js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successfully transforming design mockups into functional web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extensively with backend teams to integrate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enhanced data transactions and communication.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and managed databases using </w:t>
      </w:r>
      <w:r w:rsidRPr="003B35E8">
        <w:rPr>
          <w:rFonts w:ascii="Aptos Display" w:hAnsi="Aptos Display"/>
          <w:b/>
          <w:bCs/>
        </w:rPr>
        <w:t xml:space="preserve">MySQL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data integrity and optimal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team efforts in meeting product deadlines through agile project management techniques.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Wrote clean, maintainable code adhering to industry best practices and standards for </w:t>
      </w:r>
      <w:r w:rsidRPr="003B35E8">
        <w:rPr>
          <w:rFonts w:ascii="Aptos Display" w:hAnsi="Aptos Display"/>
          <w:b/>
          <w:bCs/>
        </w:rPr>
        <w:t xml:space="preserve">JavaScript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system design discussions focusing on application architecture and user experience.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tools like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API testing and debugging, streamlining the development process.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code reviews, providing insights into potential improvements and optimizations.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cloud deployment tools to enhance application delivery processes and scalability.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team training sessions on emerging technologies related to web development.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documentation for all development processes to ensure clear communication and understanding among team members.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Software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gaining a foundational understanding of frontend technologies.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frontend frameworks such as </w:t>
      </w:r>
      <w:r w:rsidRPr="003B35E8">
        <w:rPr>
          <w:rFonts w:ascii="Aptos Display" w:hAnsi="Aptos Display" w:cs="Noto Sans Light"/>
          <w:b/>
          <w:bCs/>
        </w:rPr>
        <w:t xml:space="preserve">React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contributed to small projects for immediate learning and experience.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backend development with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Spring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fostering skills in server-side programming.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to discuss project progress and troubleshoot any issues arising during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testing efforts by writing unit tests for small components, beginning to understand the importance of </w:t>
      </w:r>
      <w:r w:rsidRPr="003B35E8">
        <w:rPr>
          <w:rFonts w:ascii="Aptos Display" w:hAnsi="Aptos Display" w:cs="Noto Sans Light"/>
          <w:b/>
          <w:bCs/>
        </w:rPr>
        <w:t xml:space="preserve">TDD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mentors to understand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methodologies and their application in software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creating database schemas using </w:t>
      </w:r>
      <w:r w:rsidRPr="003B35E8">
        <w:rPr>
          <w:rFonts w:ascii="Aptos Display" w:hAnsi="Aptos Display" w:cs="Noto Sans Light"/>
          <w:b/>
          <w:bCs/>
        </w:rPr>
        <w:t xml:space="preserve">SQLite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focusing on data structure and manageability.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use version control tools like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contributing code to team's repositories under supervision.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workshops to improve coding skills, focusing on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web APIs.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setup of development environments and learned about deployment processes in cloud services.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