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Software Engineer with 10+ years of experience in designing and maintaining software components. Proficient in C, C++, and C#, with a strong focus on industrial automation solutions. Excellent understanding of Agile methodologies and cross-functional collaboration, aimed at delivering high-quality software for diverse applications.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C, C++, C#, Java, Python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Web Technologies</w:t>
      </w:r>
      <w:r w:rsidRPr="003B35E8">
        <w:rPr>
          <w:rFonts w:ascii="Aptos Display" w:eastAsia="Arial" w:hAnsi="Aptos Display" w:cs="Arial"/>
          <w:bCs/>
        </w:rPr>
        <w:t xml:space="preserve">: .NET, ASP.NET, REST APIs, JavaScript Frameworks, HTML/CSS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 &amp; ORM</w:t>
      </w:r>
      <w:r w:rsidRPr="003B35E8">
        <w:rPr>
          <w:rFonts w:ascii="Aptos Display" w:eastAsia="Arial" w:hAnsi="Aptos Display" w:cs="Arial"/>
          <w:bCs/>
        </w:rPr>
        <w:t xml:space="preserve">: SQL Server, Entity Framework, MySQL, NoSQL, PostgreSQL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Version Control &amp; CI/CD</w:t>
      </w:r>
      <w:r w:rsidRPr="003B35E8">
        <w:rPr>
          <w:rFonts w:ascii="Aptos Display" w:eastAsia="Arial" w:hAnsi="Aptos Display" w:cs="Arial"/>
          <w:bCs/>
        </w:rPr>
        <w:t xml:space="preserve">: Git, GitHub, Azure DevOps, Jira, CI/CD Pipelines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Software Development Practices</w:t>
      </w:r>
      <w:r w:rsidRPr="003B35E8">
        <w:rPr>
          <w:rFonts w:ascii="Aptos Display" w:eastAsia="Arial" w:hAnsi="Aptos Display" w:cs="Arial"/>
          <w:bCs/>
        </w:rPr>
        <w:t xml:space="preserve">: Agile, Scrum, Object-Oriented Programming, Design Patterns, TDD/BDD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Automation</w:t>
      </w:r>
      <w:r w:rsidRPr="003B35E8">
        <w:rPr>
          <w:rFonts w:ascii="Aptos Display" w:eastAsia="Arial" w:hAnsi="Aptos Display" w:cs="Arial"/>
          <w:bCs/>
        </w:rPr>
        <w:t xml:space="preserve">: Docker, Kubernetes, Automated Testing, Azure Pipelines, Continuous Integration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Software Engineer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software components using </w:t>
      </w:r>
      <w:r w:rsidRPr="003B35E8">
        <w:rPr>
          <w:rFonts w:ascii="Aptos Display" w:hAnsi="Aptos Display"/>
          <w:b/>
          <w:bCs/>
        </w:rPr>
        <w:t xml:space="preserve">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C++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C#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mission-critical applications within the industrial automation sector.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Modernized software architecture by incorporating </w:t>
      </w:r>
      <w:r w:rsidRPr="003B35E8">
        <w:rPr>
          <w:rFonts w:ascii="Aptos Display" w:hAnsi="Aptos Display"/>
          <w:b/>
          <w:bCs/>
        </w:rPr>
        <w:t xml:space="preserve">design patterns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Agile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practices to meet evolving industrial needs.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QA and product management teams, utilizing </w:t>
      </w:r>
      <w:r w:rsidRPr="003B35E8">
        <w:rPr>
          <w:rFonts w:ascii="Aptos Display" w:hAnsi="Aptos Display"/>
          <w:b/>
          <w:bCs/>
        </w:rPr>
        <w:t xml:space="preserve">Jira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sprint planning and feature delivery ensuring high-quality releases.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full-stack solutions by integrating front-end web components with </w:t>
      </w:r>
      <w:r w:rsidRPr="003B35E8">
        <w:rPr>
          <w:rFonts w:ascii="Aptos Display" w:hAnsi="Aptos Display"/>
          <w:b/>
          <w:bCs/>
        </w:rPr>
        <w:t xml:space="preserve">SQL Server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user experience and functionality.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actively in Agile ceremonies, including daily stand-ups and sprint retrospectives, to foster team synergy and improve delivery timelines.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GitHub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control, handling complex branching strategies with ease to support collaborative development.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code reviews and supported best practices in </w:t>
      </w:r>
      <w:r w:rsidRPr="003B35E8">
        <w:rPr>
          <w:rFonts w:ascii="Aptos Display" w:hAnsi="Aptos Display"/>
          <w:b/>
          <w:bCs/>
        </w:rPr>
        <w:t xml:space="preserve">code quality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source control management among team members.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multi-threaded solutions and high-availability systems, focusing on performance optimization and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deployment of applications using </w:t>
      </w:r>
      <w:r w:rsidRPr="003B35E8">
        <w:rPr>
          <w:rFonts w:ascii="Aptos Display" w:hAnsi="Aptos Display"/>
          <w:b/>
          <w:bCs/>
        </w:rPr>
        <w:t xml:space="preserve">Azure DevOps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facilitating smooth transitions from development to production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experience in </w:t>
      </w:r>
      <w:r w:rsidRPr="003B35E8">
        <w:rPr>
          <w:rFonts w:ascii="Aptos Display" w:hAnsi="Aptos Display"/>
          <w:b/>
          <w:bCs/>
        </w:rPr>
        <w:t xml:space="preserve">manufacturing automation systems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product features and functionality for global clients.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the development of web services, notably REST APIs using </w:t>
      </w:r>
      <w:r w:rsidRPr="003B35E8">
        <w:rPr>
          <w:rFonts w:ascii="Aptos Display" w:hAnsi="Aptos Display"/>
          <w:b/>
          <w:bCs/>
        </w:rPr>
        <w:t xml:space="preserve">.NET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technology stack, to extend application functionality.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Provided maintenance support and solutions for legacy systems while modernizing them for better operational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tools such as </w:t>
      </w:r>
      <w:r w:rsidRPr="003B35E8">
        <w:rPr>
          <w:rFonts w:ascii="Aptos Display" w:hAnsi="Aptos Display"/>
          <w:b/>
          <w:bCs/>
        </w:rPr>
        <w:t xml:space="preserve">Visual Studio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Azure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development, testing, and deployment of applications across various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Gained exposure to </w:t>
      </w:r>
      <w:r w:rsidRPr="003B35E8">
        <w:rPr>
          <w:rFonts w:ascii="Aptos Display" w:hAnsi="Aptos Display"/>
          <w:b/>
          <w:bCs/>
        </w:rPr>
        <w:t xml:space="preserve">Rockwell Automation FactoryTalk products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knowledge in industrial control systems to ensure product integration.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the DevOps team to establish CI/CD pipelines that improved deployment efficiency and reduced manual errors.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enterprise applications using </w:t>
      </w:r>
      <w:r w:rsidRPr="003B35E8">
        <w:rPr>
          <w:rFonts w:ascii="Aptos Display" w:hAnsi="Aptos Display"/>
          <w:b/>
          <w:bCs/>
        </w:rPr>
        <w:t xml:space="preserve">C#, .NET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SQL Server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 an Agile development environment, delivering responsive and efficient software solutions.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cross-functional teams to gather requirements, leading to the successful implementation of critical project functionalities across various modules.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solutions for high-availability and multi-threaded applications, significantly improving the software responsiveness and user experience in industrial contexts.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executed unit tests and integration tests, ensuring software reliability and maintainability while promoting </w:t>
      </w:r>
      <w:r w:rsidRPr="003B35E8">
        <w:rPr>
          <w:rFonts w:ascii="Aptos Display" w:hAnsi="Aptos Display"/>
          <w:b/>
          <w:bCs/>
        </w:rPr>
        <w:t xml:space="preserve">test-driven development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standards.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source code management and collaborated on code reviews to enforce coding standards and best practices.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redefining product architecture using modern frameworks, enhancing overall system performance and scalability.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</w:t>
      </w:r>
      <w:r w:rsidRPr="003B35E8">
        <w:rPr>
          <w:rFonts w:ascii="Aptos Display" w:hAnsi="Aptos Display"/>
          <w:b/>
          <w:bCs/>
        </w:rPr>
        <w:t xml:space="preserve">Azure DevOps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tools to streamline the application lifecycle, improving team productivity and collaboration across projects.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legacy systems by developing enhancements in core functionalities while ensuring compatibility with existing infrastructure.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Installed and configured development environments using </w:t>
      </w:r>
      <w:r w:rsidRPr="003B35E8">
        <w:rPr>
          <w:rFonts w:ascii="Aptos Display" w:hAnsi="Aptos Display"/>
          <w:b/>
          <w:bCs/>
        </w:rPr>
        <w:t xml:space="preserve">Visual Studio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contributed to setup of HLD and LLD for various project components.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efficient database access layers using </w:t>
      </w:r>
      <w:r w:rsidRPr="003B35E8">
        <w:rPr>
          <w:rFonts w:ascii="Aptos Display" w:hAnsi="Aptos Display"/>
          <w:b/>
          <w:bCs/>
        </w:rPr>
        <w:t xml:space="preserve">Entity Framework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LINQ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support application requirements.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integration of </w:t>
      </w:r>
      <w:r w:rsidRPr="003B35E8">
        <w:rPr>
          <w:rFonts w:ascii="Aptos Display" w:hAnsi="Aptos Display"/>
          <w:b/>
          <w:bCs/>
        </w:rPr>
        <w:t xml:space="preserve">REST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front-end and back-end communication, ensuring seamless data flow and user interactions.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Fostered a culture of continuous improvement and innovation within the team by introducing cutting-edge technologies and methodologies.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features in business-critical applications using </w:t>
      </w:r>
      <w:r w:rsidRPr="003B35E8">
        <w:rPr>
          <w:rFonts w:ascii="Aptos Display" w:hAnsi="Aptos Display" w:cs="Noto Sans Light"/>
          <w:b/>
          <w:bCs/>
        </w:rPr>
        <w:t xml:space="preserve">C# and .NET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engaging in all phases of the development lifecycle from requirements analysis to deployment.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in an </w:t>
      </w:r>
      <w:r w:rsidRPr="003B35E8">
        <w:rPr>
          <w:rFonts w:ascii="Aptos Display" w:hAnsi="Aptos Display" w:cs="Noto Sans Light"/>
          <w:b/>
          <w:bCs/>
        </w:rPr>
        <w:t xml:space="preserve">Agile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environment, participating in daily scrums and sprint planning to iteratively improve the software development process.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maintaining and optimizing existing codebases with </w:t>
      </w:r>
      <w:r w:rsidRPr="003B35E8">
        <w:rPr>
          <w:rFonts w:ascii="Aptos Display" w:hAnsi="Aptos Display" w:cs="Noto Sans Light"/>
          <w:b/>
          <w:bCs/>
        </w:rPr>
        <w:t xml:space="preserve">C++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identifying performance bottlenecks and proposing solutions.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Conducted thorough testing using unit tests and integration tests to assure quality and functionality prior to product releases.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with </w:t>
      </w:r>
      <w:r w:rsidRPr="003B35E8">
        <w:rPr>
          <w:rFonts w:ascii="Aptos Display" w:hAnsi="Aptos Display" w:cs="Noto Sans Light"/>
          <w:b/>
          <w:bCs/>
        </w:rPr>
        <w:t xml:space="preserve">SQL Server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data management tasks and created complex queries to support application functionalities and reporting requirements.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operational efficiency through the development of automation scripts and tools, contributing to reduced manual efforts in testing and deployment processes.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Git/GitHub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version control, managing pull requests and code merges to ensure collaborative development efforts remained organized.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Enabled integration of various APIs and services to enhance application capabilities, making effective use of </w:t>
      </w:r>
      <w:r w:rsidRPr="003B35E8">
        <w:rPr>
          <w:rFonts w:ascii="Aptos Display" w:hAnsi="Aptos Display" w:cs="Noto Sans Light"/>
          <w:b/>
          <w:bCs/>
        </w:rPr>
        <w:t xml:space="preserve">REST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ful principles.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Documented technical specifications and design decisions to provide clarity for ongoing maintenance and future enhancements.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hands-on experience in deploying applications on </w:t>
      </w:r>
      <w:r w:rsidRPr="003B35E8">
        <w:rPr>
          <w:rFonts w:ascii="Aptos Display" w:hAnsi="Aptos Display" w:cs="Noto Sans Light"/>
          <w:b/>
          <w:bCs/>
        </w:rPr>
        <w:t xml:space="preserve">Microsoft Azure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learning cloud service functionalities that enhanced product deployment options.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