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Software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Detail-oriented Software Engineer with over 10 years of experience in developing and maintaining robust applications. Expertise in frontend technologies with a focus on React and a passion for delivering high-quality user experiences. Proficient in TypeScript, Vite, and MobX, with a commitment to continuous learning and improvement across the tech stack.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Frontend Development</w:t>
      </w:r>
      <w:r w:rsidRPr="003B35E8">
        <w:rPr>
          <w:rFonts w:ascii="Aptos Display" w:eastAsia="Arial" w:hAnsi="Aptos Display" w:cs="Arial"/>
          <w:bCs/>
        </w:rPr>
        <w:t xml:space="preserve">: React, TypeScript, Vite, MobX, Vitest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DevOps &amp; CI/CD</w:t>
      </w:r>
      <w:r w:rsidRPr="003B35E8">
        <w:rPr>
          <w:rFonts w:ascii="Aptos Display" w:eastAsia="Arial" w:hAnsi="Aptos Display" w:cs="Arial"/>
          <w:bCs/>
        </w:rPr>
        <w:t xml:space="preserve">: GitLab CI/CD, Docker, Terraform, AWS, Jenkins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JavaScript, HTML5, CSS3, PHP, Python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Testing &amp; Quality Assurance</w:t>
      </w:r>
      <w:r w:rsidRPr="003B35E8">
        <w:rPr>
          <w:rFonts w:ascii="Aptos Display" w:eastAsia="Arial" w:hAnsi="Aptos Display" w:cs="Arial"/>
          <w:bCs/>
        </w:rPr>
        <w:t xml:space="preserve">: Unit Testing, Integration Testing, Test-Driven Development, Jest, Selenium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Web Development</w:t>
      </w:r>
      <w:r w:rsidRPr="003B35E8">
        <w:rPr>
          <w:rFonts w:ascii="Aptos Display" w:eastAsia="Arial" w:hAnsi="Aptos Display" w:cs="Arial"/>
          <w:bCs/>
        </w:rPr>
        <w:t xml:space="preserve">: REST APIs, GraphQL, AJAX, JSON, WebSocket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Soft Skills</w:t>
      </w:r>
      <w:r w:rsidRPr="003B35E8">
        <w:rPr>
          <w:rFonts w:ascii="Aptos Display" w:eastAsia="Arial" w:hAnsi="Aptos Display" w:cs="Arial"/>
          <w:bCs/>
        </w:rPr>
        <w:t xml:space="preserve">: Collaboration, Problem-Solving, Communication, Adaptability, Ownership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Software Engineer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Investigated and resolved various customer-reported bugs and frontend maintenance tasks using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TypeScript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QA to reproduce issues and ensure a seamless user experience across all our applications.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GitLab CI/CD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pipelines to deploy code changes efficiently and effectively manage releases.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unit tests using </w:t>
      </w:r>
      <w:r w:rsidRPr="003B35E8">
        <w:rPr>
          <w:rFonts w:ascii="Aptos Display" w:hAnsi="Aptos Display"/>
          <w:b/>
          <w:bCs/>
        </w:rPr>
        <w:t xml:space="preserve">Vitest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ensure code stability and prevent regressions in functionality.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closely with cross-functional teams to understand business requirements and translate them into technical solutions.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Maintained third-party dependencies and ensured the codebase was updated and secure from vulnerabilities. 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continuous improvement efforts by identifying patterns in bugs and suggesting architectural enhancements.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Documented findings and communicated technical issues clearly to non-technical stakeholders, ensuring transparency and understanding.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Took ownership of investigative tickets, contributing to the overall health and reliability of the software.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code reviews and pair programming sessions to enhance code quality and team collaboration.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proficiency in </w:t>
      </w:r>
      <w:r w:rsidRPr="003B35E8">
        <w:rPr>
          <w:rFonts w:ascii="Aptos Display" w:hAnsi="Aptos Display"/>
          <w:b/>
          <w:bCs/>
        </w:rPr>
        <w:t xml:space="preserve">MobX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understood its state management patterns to build scalable applications.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Explored backend technologies like </w:t>
      </w:r>
      <w:r w:rsidRPr="003B35E8">
        <w:rPr>
          <w:rFonts w:ascii="Aptos Display" w:hAnsi="Aptos Display"/>
          <w:b/>
          <w:bCs/>
        </w:rPr>
        <w:t xml:space="preserve">PHP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extend my understanding of full-stack development.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Assisted teammates with debugging complex issues, applying strong problem-solving skills to identify root causes.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team discussions regarding application performance optimization and best coding practices.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</w:t>
      </w:r>
      <w:r w:rsidRPr="003B35E8">
        <w:rPr>
          <w:rFonts w:ascii="Aptos Display" w:hAnsi="Aptos Display"/>
          <w:b/>
          <w:bCs/>
        </w:rPr>
        <w:t xml:space="preserve">CSS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responsive design and adhered to accessibility standards to enhance user interaction.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Emphasized quality-first coding practices, ensuring thorough testing before any code was deemed complete.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Software Engineer II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maintained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applications, ensuring high levels of performance and responsiveness across devices.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with </w:t>
      </w:r>
      <w:r w:rsidRPr="003B35E8">
        <w:rPr>
          <w:rFonts w:ascii="Aptos Display" w:hAnsi="Aptos Display"/>
          <w:b/>
          <w:bCs/>
        </w:rPr>
        <w:t xml:space="preserve">TypeScript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improve the robustness of applications, enabling better type checking and development efficiency.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Vite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a modern development experience, resulting in faster build times and enhanced application speed.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UX/UI designers to implement engaging user interfaces, promoting best practices in web development.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</w:t>
      </w:r>
      <w:r w:rsidRPr="003B35E8">
        <w:rPr>
          <w:rFonts w:ascii="Aptos Display" w:hAnsi="Aptos Display"/>
          <w:b/>
          <w:bCs/>
        </w:rPr>
        <w:t xml:space="preserve">GitLab CI/CD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implementations, honing expertise in continuous integration and deployment processes.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Troubleshot and fixed bugs reported by users, reducing downtime and improving user satisfaction.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team scrums, contributing to roadmaps and sprint planning while providing feedback on features and functionality.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test cases using </w:t>
      </w:r>
      <w:r w:rsidRPr="003B35E8">
        <w:rPr>
          <w:rFonts w:ascii="Aptos Display" w:hAnsi="Aptos Display"/>
          <w:b/>
          <w:bCs/>
        </w:rPr>
        <w:t xml:space="preserve">Jest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ensure application reliability and maintainability over releases.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Enhanced state management practices with </w:t>
      </w:r>
      <w:r w:rsidRPr="003B35E8">
        <w:rPr>
          <w:rFonts w:ascii="Aptos Display" w:hAnsi="Aptos Display"/>
          <w:b/>
          <w:bCs/>
        </w:rPr>
        <w:t xml:space="preserve">MobX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streamlining data handling across applications.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Actively communicated with external stakeholders, providing technical updates and gathering requirements to align on project goals.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Assisted in transitioning legacy applications to modern frameworks, ensuring smooth data migration and user experience.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Supported junior developers through knowledge sharing and coding best practices, enhancing team cohesion.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Junior Software Developer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the development of small-scale applications using </w:t>
      </w:r>
      <w:r w:rsidRPr="003B35E8">
        <w:rPr>
          <w:rFonts w:ascii="Aptos Display" w:hAnsi="Aptos Display" w:cs="Noto Sans Light"/>
          <w:b/>
          <w:bCs/>
        </w:rPr>
        <w:t xml:space="preserve">React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focusing on user interface components.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Learned and applied </w:t>
      </w:r>
      <w:r w:rsidRPr="003B35E8">
        <w:rPr>
          <w:rFonts w:ascii="Aptos Display" w:hAnsi="Aptos Display" w:cs="Noto Sans Light"/>
          <w:b/>
          <w:bCs/>
        </w:rPr>
        <w:t xml:space="preserve">JavaScript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fundamentals, working closely with a team to understand application architecture.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integrating APIs, focusing on both REST and </w:t>
      </w:r>
      <w:r w:rsidRPr="003B35E8">
        <w:rPr>
          <w:rFonts w:ascii="Aptos Display" w:hAnsi="Aptos Display" w:cs="Noto Sans Light"/>
          <w:b/>
          <w:bCs/>
        </w:rPr>
        <w:t xml:space="preserve">GraphQL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to enhance application functionalities.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debugging sessions, collaborating with seniors to identify and fix technical issues efficiently.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Implemented basic responsive design techniques using </w:t>
      </w:r>
      <w:r w:rsidRPr="003B35E8">
        <w:rPr>
          <w:rFonts w:ascii="Aptos Display" w:hAnsi="Aptos Display" w:cs="Noto Sans Light"/>
          <w:b/>
          <w:bCs/>
        </w:rPr>
        <w:t xml:space="preserve">CSS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to ensure accessibility and user engagement.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Gained experience with </w:t>
      </w:r>
      <w:r w:rsidRPr="003B35E8">
        <w:rPr>
          <w:rFonts w:ascii="Aptos Display" w:hAnsi="Aptos Display" w:cs="Noto Sans Light"/>
          <w:b/>
          <w:bCs/>
        </w:rPr>
        <w:t xml:space="preserve">Git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version control and participated in code reviews to understand best coding practices.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Built prototypes to test user interfaces using </w:t>
      </w:r>
      <w:r w:rsidRPr="003B35E8">
        <w:rPr>
          <w:rFonts w:ascii="Aptos Display" w:hAnsi="Aptos Display" w:cs="Noto Sans Light"/>
          <w:b/>
          <w:bCs/>
        </w:rPr>
        <w:t xml:space="preserve">HTML5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CSS3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gaining hands-on experience in web technologies.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Worked under guidance to write unit tests, fostering the importance of code stability and quality assurance.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team meetings to discuss project updates and share knowledge of emerging technologies with peers.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Shadowed senior developers to learn about the integration of </w:t>
      </w:r>
      <w:r w:rsidRPr="003B35E8">
        <w:rPr>
          <w:rFonts w:ascii="Aptos Display" w:hAnsi="Aptos Display" w:cs="Noto Sans Light"/>
          <w:b/>
          <w:bCs/>
        </w:rPr>
        <w:t xml:space="preserve">DevOps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practices and CI/CD pipelines. 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