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Dedicated Software Engineer with 10+ years of experience in designing, developing, and launching backend systems at scale. Proficient in various technologies including Python, Kotlin, and distributed systems. Committed to delivering high-quality code and driving collaboration across teams to achieve business goals efficiently.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Kotlin, Java, JavaScript,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MySQL, PostgreSQL, MongoDB, Redis, DynamoDB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Services</w:t>
      </w:r>
      <w:r w:rsidRPr="003B35E8">
        <w:rPr>
          <w:rFonts w:ascii="Aptos Display" w:eastAsia="Arial" w:hAnsi="Aptos Display" w:cs="Arial"/>
          <w:bCs/>
        </w:rPr>
        <w:t xml:space="preserve">: AWS, Azure, GCP, Docker, Kubernetes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Tools</w:t>
      </w:r>
      <w:r w:rsidRPr="003B35E8">
        <w:rPr>
          <w:rFonts w:ascii="Aptos Display" w:eastAsia="Arial" w:hAnsi="Aptos Display" w:cs="Arial"/>
          <w:bCs/>
        </w:rPr>
        <w:t xml:space="preserve">: Git, Jenkins, Terraform, JUnit, Spring Boot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&amp; Communication</w:t>
      </w:r>
      <w:r w:rsidRPr="003B35E8">
        <w:rPr>
          <w:rFonts w:ascii="Aptos Display" w:eastAsia="Arial" w:hAnsi="Aptos Display" w:cs="Arial"/>
          <w:bCs/>
        </w:rPr>
        <w:t xml:space="preserve">: Agile Methodologies, JIRA, Confluence, Slack, Trello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Senior Backend Software Engineer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scalable backend services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transaction processing for e-commerce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design user-friendly APIs that optimized the user experience for over 1 million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(like </w:t>
      </w:r>
      <w:r w:rsidRPr="003B35E8">
        <w:rPr>
          <w:rFonts w:ascii="Aptos Display" w:hAnsi="Aptos Display"/>
          <w:b/>
          <w:bCs/>
        </w:rPr>
        <w:t xml:space="preserve">Lambda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) to build resilient cloud-based solutions that supported peak traffic loads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CI/CD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which reduced deployment times and ensured high code quality through automated testing.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optimized database schemas in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application data retrieval times and reduce latency.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mentored junior engineers, fostering a culture of code quality and continuous improvement.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product management to translate business requirements into technical specifications for backend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troubleshooting and bug-fixing processes, enhancing system performance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internal documentation that streamlined the onboarding of new developers.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architecture discussions to explore new technologies and practices for continuous system enhancement.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logging and monitoring solutions using </w:t>
      </w:r>
      <w:r w:rsidRPr="003B35E8">
        <w:rPr>
          <w:rFonts w:ascii="Aptos Display" w:hAnsi="Aptos Display"/>
          <w:b/>
          <w:bCs/>
        </w:rPr>
        <w:t xml:space="preserve">AWS CloudWatch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improve system observability.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testing and tuning of backend systems, resulting in improved response time under high load scenarios.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sprint planning and retrospectives as part of an Agile team, ensuring alignment with project goals and customer needs.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operational efficiency by automating routine tasks with scripts written in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integrate third-party services through API integrations, ensuring seamless functionality across platforms.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Backend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Backend Software Developer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on microservices architecture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to build efficient and scalable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RESTful APIs and conducted performance analysis, enhancing system responsiveness and load capacity.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systems to cloud infrastructure, specifically utilizing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 and contributed to the backlog refinement process, ensuring timely delivery of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unit tests and integration tests, leveraging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to maintain high standards of software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database migrations and optimizations for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databases to support new application features.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cross-functional teams to refine requirements, ensuring alignment with end-user expectations.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reviews, providing constructive feedback to peers and promoting best coding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Handled deployment tasks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 ECS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streamlining development and production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monitoring tools to track application performance, contributing to system reliability efforts.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Junior Backend Developer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and maintenance of internal tools using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MySQL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training sessions to improve proficiency in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technical skillset.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bug fixing and troubleshooting of backend systems under the guidance of senior engineers.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team members to write technical documentation and ensure knowledge sharing within the team.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navigate large codebases and contribute effectively to existing code during pair programming sessions.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contributed to team discussions regarding ongoing projects and challenges.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automated tests to verify functionality and prevent regressions in the application.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Provided assistance in deploying applications to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hands-on experience in cloud services.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group coding challenges, working on improving algorithm skills and coding efficiency.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