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Software Engineer with over 10 years of experience in building developer platforms and enhancing CI/CD workflows. Proficient in a broad range of programming languages and tools including Python, Go, Kubernetes, AWS, and Docker, with a strong focus on improving engineering effectiveness and developer experience.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Go, Bazel, YAML,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CI/CD and DevOps Tools</w:t>
      </w:r>
      <w:r w:rsidRPr="003B35E8">
        <w:rPr>
          <w:rFonts w:ascii="Aptos Display" w:eastAsia="Arial" w:hAnsi="Aptos Display" w:cs="Arial"/>
          <w:bCs/>
        </w:rPr>
        <w:t xml:space="preserve">: CI/CD, Docker, Kubernetes, Protobuf, gRPC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and Automation</w:t>
      </w:r>
      <w:r w:rsidRPr="003B35E8">
        <w:rPr>
          <w:rFonts w:ascii="Aptos Display" w:eastAsia="Arial" w:hAnsi="Aptos Display" w:cs="Arial"/>
          <w:bCs/>
        </w:rPr>
        <w:t xml:space="preserve">: pytest, Ginkgo, Gomega, bad-test detection, automated canary analysis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Postgres, Redis, Kafka, Elastic 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Scripting and Deployment</w:t>
      </w:r>
      <w:r w:rsidRPr="003B35E8">
        <w:rPr>
          <w:rFonts w:ascii="Aptos Display" w:eastAsia="Arial" w:hAnsi="Aptos Display" w:cs="Arial"/>
          <w:bCs/>
        </w:rPr>
        <w:t xml:space="preserve">: Terraform, Git, Helm, CI tools, YAML manifests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evolved the internal developer platform focusing on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backend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maintained developer CLI tooling, facilitating end-to-end service scaffolding with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monorepo infrastructure using </w:t>
      </w:r>
      <w:r w:rsidRPr="003B35E8">
        <w:rPr>
          <w:rFonts w:ascii="Aptos Display" w:hAnsi="Aptos Display"/>
          <w:b/>
          <w:bCs/>
        </w:rPr>
        <w:t xml:space="preserve">Bazel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build processes and dependency management across the codebase.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infrastructure teams to enhance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 integration and automation, improving resource management and deployment strategies.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testing frameworks, utilizing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Ginkgo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ensuring high code quality and reliability across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custom linting and code quality guardrails, enabling consistent standards across shared libraries in both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Advanced collaboration with security and product teams to streamline workflows, improving developer productivity and platform usability.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</w:t>
      </w:r>
      <w:r w:rsidRPr="003B35E8">
        <w:rPr>
          <w:rFonts w:ascii="Aptos Display" w:hAnsi="Aptos Display"/>
          <w:b/>
          <w:bCs/>
        </w:rPr>
        <w:t xml:space="preserve">protoc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gRPC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implementations, facilitating robust API design and cross-language integrations between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automated dashboards for monitoring test performance and CI insights, reducing build flakiness and improving issue resolution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Spearheaded initiatives for enhancing </w:t>
      </w:r>
      <w:r w:rsidRPr="003B35E8">
        <w:rPr>
          <w:rFonts w:ascii="Aptos Display" w:hAnsi="Aptos Display"/>
          <w:b/>
          <w:bCs/>
        </w:rPr>
        <w:t xml:space="preserve">monorepo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management strategies and CI workflows, focusing on high-availability and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the design and implementation of shared libraries for core business logic, using </w:t>
      </w:r>
      <w:r w:rsidRPr="003B35E8">
        <w:rPr>
          <w:rFonts w:ascii="Aptos Display" w:hAnsi="Aptos Display"/>
          <w:b/>
          <w:bCs/>
        </w:rPr>
        <w:t xml:space="preserve">gRPC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optimized communication between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efforts to elevate test automation tooling, integrating smarter feedback mechanisms to aid developers in quickly addressing issues.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new abstractions aimed at simplifying usage for product teams while accommodating advanced features for complex use cases.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 practices, automating resource provisioning and management within cloud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initiatives for integrating </w:t>
      </w:r>
      <w:r w:rsidRPr="003B35E8">
        <w:rPr>
          <w:rFonts w:ascii="Aptos Display" w:hAnsi="Aptos Display"/>
          <w:b/>
          <w:bCs/>
        </w:rPr>
        <w:t xml:space="preserve">LLMs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Developer Experience workflows, focusing on smart code generation.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networking protocols and services using </w:t>
      </w:r>
      <w:r w:rsidRPr="003B35E8">
        <w:rPr>
          <w:rFonts w:ascii="Aptos Display" w:hAnsi="Aptos Display"/>
          <w:b/>
          <w:bCs/>
        </w:rPr>
        <w:t xml:space="preserve">gRPC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Protobuf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elevating internal communication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building deployment pipelines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efficient service rollouts and maintenance.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interactions utilizing best practices with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retrieval speeds and application responsiveness.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CLI tools for onboarding and provisioning new environments, leveraging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user experience across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other engineers to establish a shared framework for testing, implementing solutions with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continuous integration tools.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CI/CD workflows, focusing on integration with </w:t>
      </w:r>
      <w:r w:rsidRPr="003B35E8">
        <w:rPr>
          <w:rFonts w:ascii="Aptos Display" w:hAnsi="Aptos Display"/>
          <w:b/>
          <w:bCs/>
        </w:rPr>
        <w:t xml:space="preserve">Bazel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build processes, helping reduce time-to-deployment significantly.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technical documentation for tools and libraries, ensuring clarity and ease-of-use for team members and new hires.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cloud integration projects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managing resources and services to support scaling applications efficiently.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microservices with a focus on </w:t>
      </w:r>
      <w:r w:rsidRPr="003B35E8">
        <w:rPr>
          <w:rFonts w:ascii="Aptos Display" w:hAnsi="Aptos Display" w:cs="Noto Sans Light"/>
          <w:b/>
          <w:bCs/>
        </w:rPr>
        <w:t xml:space="preserve">Go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key concepts like service discovery and load balancing.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using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containerization solutions, streamlining development processes across teams.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writing unit tests and integration tests using </w:t>
      </w:r>
      <w:r w:rsidRPr="003B35E8">
        <w:rPr>
          <w:rFonts w:ascii="Aptos Display" w:hAnsi="Aptos Display" w:cs="Noto Sans Light"/>
          <w:b/>
          <w:bCs/>
        </w:rPr>
        <w:t xml:space="preserve">pytest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fostering a culture of quality within the engineering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collaborative projects optimizing existing codebases and libraries, working with team members to apply best practices in coding and documentation.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</w:t>
      </w:r>
      <w:r w:rsidRPr="003B35E8">
        <w:rPr>
          <w:rFonts w:ascii="Aptos Display" w:hAnsi="Aptos Display" w:cs="Noto Sans Light"/>
          <w:b/>
          <w:bCs/>
        </w:rPr>
        <w:t xml:space="preserve">Terraform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infrastructure management, enabling hands-on experience with IaC methodologies and concepts.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in building CI pipelines that integrated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code quality and compliance checks were met throughout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enhancement of developer documentation as part of project delivery, focusing on usability and clarity of technical instructions.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