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 Stack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Detail-oriented software engineer with over 10 years of experience in full-stack development, adept in collaborating with cross-functional teams to design and implement innovative solutions. Proven expertise in using modern technologies to solve complex problems and enhance user experience.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Ruby, TypeScript, JavaScript, Python, Java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Frameworks</w:t>
      </w:r>
      <w:r w:rsidRPr="003B35E8">
        <w:rPr>
          <w:rFonts w:ascii="Aptos Display" w:eastAsia="Arial" w:hAnsi="Aptos Display" w:cs="Arial"/>
          <w:bCs/>
        </w:rPr>
        <w:t xml:space="preserve">: Rails, React, Node.js, Django, Express.js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PostgreSQL, MySQL, MongoDB, Redis, SQLite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Azure, Google Cloud, Heroku, DigitalOcean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Docker, Jenkins, Webpack, Babel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 Technologies</w:t>
      </w:r>
      <w:r w:rsidRPr="003B35E8">
        <w:rPr>
          <w:rFonts w:ascii="Aptos Display" w:eastAsia="Arial" w:hAnsi="Aptos Display" w:cs="Arial"/>
          <w:bCs/>
        </w:rPr>
        <w:t xml:space="preserve">: REST APIs, GraphQL, Microservices, HTML5, CSS3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 Stack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Updated user authentication features using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security and usability for complex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features for logging and monitoring user activities integrating with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 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storage.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focusing on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best practices ensuring high code quality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define and build custom integrations with third-party APIs, using </w:t>
      </w:r>
      <w:r w:rsidRPr="003B35E8">
        <w:rPr>
          <w:rFonts w:ascii="Aptos Display" w:hAnsi="Aptos Display"/>
          <w:b/>
          <w:bCs/>
        </w:rPr>
        <w:t xml:space="preserve">Ruby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responsive UIs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the overall user experience and faster deployment of new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caching data, improving application responsiveness and reducing database load.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development, sprint planning, and retrospective sessions, promoting effective team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Identified and resolved issues in existing codebases through systematic debugging and optimization of </w:t>
      </w:r>
      <w:r w:rsidRPr="003B35E8">
        <w:rPr>
          <w:rFonts w:ascii="Aptos Display" w:hAnsi="Aptos Display"/>
          <w:b/>
          <w:bCs/>
        </w:rPr>
        <w:t xml:space="preserve">Ruby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mentorship to junior developers through pairing sessions and code discussions, fostering skill development and problem-solving approaches.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containerized applications, simplifying deployment and scaling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automating deployment processes and enhancing delivery speed.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API performance through the implementation of efficient caching strategies and optimized routing in </w:t>
      </w:r>
      <w:r w:rsidRPr="003B35E8">
        <w:rPr>
          <w:rFonts w:ascii="Aptos Display" w:hAnsi="Aptos Display"/>
          <w:b/>
          <w:bCs/>
        </w:rPr>
        <w:t xml:space="preserve">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comprehensive documentation of application architecture and design patterns for future reference and onboarding.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cross-functional meetings to align development activities with customer needs and business objectives.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Gained familiarity with application security practices, ensuring compliance with industry standards and enhancing software integrity.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Mid-level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features for customer-facing applications using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enhancing user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REST APIs for internal tools, facilitating better resource management and improving workflow efficiency with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as the backend.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a team responsible for maintaining and refactoring legacy codebases, transitioning from </w:t>
      </w:r>
      <w:r w:rsidRPr="003B35E8">
        <w:rPr>
          <w:rFonts w:ascii="Aptos Display" w:hAnsi="Aptos Display"/>
          <w:b/>
          <w:bCs/>
        </w:rPr>
        <w:t xml:space="preserve">Ruby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more modern frameworks like </w:t>
      </w:r>
      <w:r w:rsidRPr="003B35E8">
        <w:rPr>
          <w:rFonts w:ascii="Aptos Display" w:hAnsi="Aptos Display"/>
          <w:b/>
          <w:bCs/>
        </w:rPr>
        <w:t xml:space="preserve">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migrating applications from on-premises to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implementing cloud storage solutions leveraging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EC2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user testing and feedback sessions to refine the user interface of existing applications with progressive enhancements.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logging and monitoring solutions using </w:t>
      </w:r>
      <w:r w:rsidRPr="003B35E8">
        <w:rPr>
          <w:rFonts w:ascii="Aptos Display" w:hAnsi="Aptos Display"/>
          <w:b/>
          <w:bCs/>
        </w:rPr>
        <w:t xml:space="preserve">AWS CloudWatch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all applications ran smoothly and efficiently on cloud resources.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unit tests and integration tests for significant components of the application using tools such as </w:t>
      </w:r>
      <w:r w:rsidRPr="003B35E8">
        <w:rPr>
          <w:rFonts w:ascii="Aptos Display" w:hAnsi="Aptos Display"/>
          <w:b/>
          <w:bCs/>
        </w:rPr>
        <w:t xml:space="preserve">RSpec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test coverage.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UX designers to improve application design and functionality, directly impacting the overall user satisfaction and retention rates.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Ruby on Rails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foundational experience in full-stack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on bug fixes and feature enhancements for existing applications, gaining valuable exposure to coding complexities and software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a simple user interface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creating responsive and intuitive designs.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reviews, gaining insights into best practices and improving coding standards within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pair programming, learning effectively from experienced developers while contributing to project milestones.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deployment of applications through basic knowledge of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assisting in collaborative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implemented testing strategies using </w:t>
      </w:r>
      <w:r w:rsidRPr="003B35E8">
        <w:rPr>
          <w:rFonts w:ascii="Aptos Display" w:hAnsi="Aptos Display" w:cs="Noto Sans Light"/>
          <w:b/>
          <w:bCs/>
        </w:rPr>
        <w:t xml:space="preserve">RSpec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improving understanding of quality assurance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maintain documentation of technical specifications and development processes, fostering better team communication and knowledge transfer.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