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Dedicated Software Engineer with over 10 years of experience specializing in designing and building scalable web applications using Python and Django. Proficient in developing robust APIs and optimizing performance across various cloud platforms. Strong understanding of backend architecture and a passion for mentoring junior team members.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Python, JavaScript, SQL</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Frameworks &amp; Libraries</w:t>
      </w:r>
      <w:r w:rsidRPr="003B35E8">
        <w:rPr>
          <w:rFonts w:ascii="Aptos Display" w:eastAsia="Arial" w:hAnsi="Aptos Display" w:cs="Arial"/>
          <w:bCs/>
        </w:rPr>
        <w:t xml:space="preserve">: Django, Django REST Framework (DRF), Celery</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w:t>
      </w:r>
      <w:r w:rsidRPr="003B35E8">
        <w:rPr>
          <w:rFonts w:ascii="Aptos Display" w:eastAsia="Arial" w:hAnsi="Aptos Display" w:cs="Arial"/>
          <w:bCs/>
        </w:rPr>
        <w:t xml:space="preserve">: PostgreSQL, MySQL, MongoDB</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Technologies</w:t>
      </w:r>
      <w:r w:rsidRPr="003B35E8">
        <w:rPr>
          <w:rFonts w:ascii="Aptos Display" w:eastAsia="Arial" w:hAnsi="Aptos Display" w:cs="Arial"/>
          <w:bCs/>
        </w:rPr>
        <w:t xml:space="preserve">: AWS, GCP, Azure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Development Tools</w:t>
      </w:r>
      <w:r w:rsidRPr="003B35E8">
        <w:rPr>
          <w:rFonts w:ascii="Aptos Display" w:eastAsia="Arial" w:hAnsi="Aptos Display" w:cs="Arial"/>
          <w:bCs/>
        </w:rPr>
        <w:t xml:space="preserve">: Git, Docker, Kubernetes, CI/CD</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Performance Tools</w:t>
      </w:r>
      <w:r w:rsidRPr="003B35E8">
        <w:rPr>
          <w:rFonts w:ascii="Aptos Display" w:eastAsia="Arial" w:hAnsi="Aptos Display" w:cs="Arial"/>
          <w:bCs/>
        </w:rPr>
        <w:t xml:space="preserve">: Redis, RabbitMQ, GraphQL</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scalable web applications using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Django</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application performance through optimization techniques.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RESTful APIs using </w:t>
      </w:r>
      <w:r w:rsidRPr="003B35E8">
        <w:rPr>
          <w:rFonts w:ascii="Aptos Display" w:hAnsi="Aptos Display"/>
          <w:b/>
          <w:bCs/>
        </w:rPr>
        <w:t xml:space="preserve">Django REST Framework (DRF)</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support front-end applications and improve user engagement.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w:t>
      </w:r>
      <w:r w:rsidRPr="003B35E8">
        <w:rPr>
          <w:rFonts w:ascii="Aptos Display" w:hAnsi="Aptos Display"/>
          <w:b/>
          <w:bCs/>
        </w:rPr>
        <w:t xml:space="preserve">Celery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asynchronous task queues to handle high-load operations, significantly improving processing times.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across functional teams to gather requirements and deliver a full-stack application that meets technical specifications.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Ensured high code quality by participating in regular code reviews and implementing best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Streamlined deployment processes using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CI/CD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pipelines to automate workflows and enhance project efficiency.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Employed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 storage and retrieval, focusing on query optimization and efficient resource management.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application scalability by utilizing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 including Lambda and S3 for cloud storage and computing solutions.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developers by providing guidance on best coding practices and technical problem-solving.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system architecture discussions, particularly regarding microservices and service-oriented architectures.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caching strategies including </w:t>
      </w:r>
      <w:r w:rsidRPr="003B35E8">
        <w:rPr>
          <w:rFonts w:ascii="Aptos Display" w:hAnsi="Aptos Display"/>
          <w:b/>
          <w:bCs/>
        </w:rPr>
        <w:t xml:space="preserve">Redis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optimize data retrieval and application performance.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Actively participated in community tech meetups to keep up with industry trends and advance personal development.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monitoring solutions to troubleshoot and resolve complex technical issues in production environments.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documentation for technical setups and codebases to assist new developers in onboarding-related processes.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iterative development cycles, employing Agile methodologies to adapt to changing project needs.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new features and maintained existing applications using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Django</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functionality based on client feedback.</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Django REST Framework (DRF)</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APIs for seamless integration with frontend frameworks such as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Angular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migrating applications to cloud platforms like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Azure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leveraging their tools for better scalability.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database design sessions using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data integrity and efficient schema design.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CI/CD pipelines using tools like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GitHub Actions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streamline deployment processes.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UX/UI designers to create user-friendly interfaces while adhering to technical specifications.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Resolved bugs and technical issues reported by users, contributing to overall user satisfaction and application stability.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performance tests on applications, identifying bottlenecks and proposing viable solutions.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learning initiatives to stay updated on new technologies and practices within the software development domain.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Led discussions on improving code maintainability and refactoring existing code when necessary.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Wrote comprehensive test cases to ensure application reliability and enhance overall code quality.</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web applications using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Django</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fundamental frontend and backend integration.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and implemented </w:t>
      </w:r>
      <w:r w:rsidRPr="003B35E8">
        <w:rPr>
          <w:rFonts w:ascii="Aptos Display" w:hAnsi="Aptos Display" w:cs="Noto Sans Light"/>
          <w:b/>
          <w:bCs/>
        </w:rPr>
        <w:t xml:space="preserve">Django REST Framework (DRF)</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create basic API endpoints for mobile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Worked with </w:t>
      </w:r>
      <w:r w:rsidRPr="003B35E8">
        <w:rPr>
          <w:rFonts w:ascii="Aptos Display" w:hAnsi="Aptos Display" w:cs="Noto Sans Light"/>
          <w:b/>
          <w:bCs/>
        </w:rPr>
        <w:t xml:space="preserve">PostgreSQL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perform CRUD operations, gaining hands-on experience with database management.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pair programming sessions, enhancing collaboration and learning from more senior developers.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daily stand-ups and retrospectives as part of Agile development practices to foster team communication.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Debugged and fixed minor issues in code to improve application functionality and user experience.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team members to design and implement small software features.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Documented code and project updates to ensure clarity and assist other team members in understanding project status.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Experimented with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version control and collaborated on code repositories in team projects.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Maintained a focus on learning newer technologies, including cloud computing features offered by </w:t>
      </w:r>
      <w:r w:rsidRPr="003B35E8">
        <w:rPr>
          <w:rFonts w:ascii="Aptos Display" w:hAnsi="Aptos Display" w:cs="Noto Sans Light"/>
          <w:b/>
          <w:bCs/>
        </w:rPr>
        <w:t xml:space="preserve">AWS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