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10+ years of experience in designing and developing full-stack applications. Expertise in building scalable software solutions, integrating systems, and enhancing user engagement through robust application features. Proficient in various programming languages and frameworks, focusing on delivering high-quality code and improving overall product performance.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Languages &amp; Frameworks</w:t>
      </w:r>
      <w:r w:rsidRPr="003B35E8">
        <w:rPr>
          <w:rFonts w:ascii="Aptos Display" w:eastAsia="Arial" w:hAnsi="Aptos Display" w:cs="Arial"/>
          <w:bCs/>
        </w:rPr>
        <w:t xml:space="preserve">: Ruby, Ruby on Rails, TypeScript, JavaScript, React, Node.js, HTML5, CSS3, Python, Django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PostgreSQL, MySQL, MongoDB, Redis, SQLite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Cloud Services</w:t>
      </w:r>
      <w:r w:rsidRPr="003B35E8">
        <w:rPr>
          <w:rFonts w:ascii="Aptos Display" w:eastAsia="Arial" w:hAnsi="Aptos Display" w:cs="Arial"/>
          <w:bCs/>
        </w:rPr>
        <w:t xml:space="preserve">: AWS, Docker, Kubernetes, CI/CD, Serverless, Terraform, Git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Development Tools</w:t>
      </w:r>
      <w:r w:rsidRPr="003B35E8">
        <w:rPr>
          <w:rFonts w:ascii="Aptos Display" w:eastAsia="Arial" w:hAnsi="Aptos Display" w:cs="Arial"/>
          <w:bCs/>
        </w:rPr>
        <w:t xml:space="preserve">: RSpec, JUnit, Mocha, Chai, Selenium, Jest, Webpack, Babel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Software Concepts</w:t>
      </w:r>
      <w:r w:rsidRPr="003B35E8">
        <w:rPr>
          <w:rFonts w:ascii="Aptos Display" w:eastAsia="Arial" w:hAnsi="Aptos Display" w:cs="Arial"/>
          <w:bCs/>
        </w:rPr>
        <w:t xml:space="preserve">: Agile Methodologies, RESTful APIs, Microservices Architecture, Version Control, TDD, Continuous Integration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&gt; Designed and implemented new features for complex </w:t>
      </w:r>
      <w:r w:rsidRPr="003B35E8">
        <w:rPr>
          <w:rFonts w:ascii="Aptos Display" w:hAnsi="Aptos Display"/>
          <w:b/>
          <w:bCs/>
        </w:rPr>
        <w:t xml:space="preserve">full-stack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seamless </w:t>
      </w:r>
      <w:r w:rsidRPr="003B35E8">
        <w:rPr>
          <w:rFonts w:ascii="Aptos Display" w:hAnsi="Aptos Display"/>
          <w:b/>
          <w:bCs/>
        </w:rPr>
        <w:t xml:space="preserve">integration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existing APIs and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Developed and maintained scalable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applications, emphasizing </w:t>
      </w:r>
      <w:r w:rsidRPr="003B35E8">
        <w:rPr>
          <w:rFonts w:ascii="Aptos Display" w:hAnsi="Aptos Display"/>
          <w:b/>
          <w:bCs/>
        </w:rPr>
        <w:t xml:space="preserve">performance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security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Collaborated with cross-functional teams to improve </w:t>
      </w:r>
      <w:r w:rsidRPr="003B35E8">
        <w:rPr>
          <w:rFonts w:ascii="Aptos Display" w:hAnsi="Aptos Display"/>
          <w:b/>
          <w:bCs/>
        </w:rPr>
        <w:t xml:space="preserve">user experiences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by actively engaging in </w:t>
      </w:r>
      <w:r w:rsidRPr="003B35E8">
        <w:rPr>
          <w:rFonts w:ascii="Aptos Display" w:hAnsi="Aptos Display"/>
          <w:b/>
          <w:bCs/>
        </w:rPr>
        <w:t xml:space="preserve">design discussions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usability testing.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Conducted </w:t>
      </w:r>
      <w:r w:rsidRPr="003B35E8">
        <w:rPr>
          <w:rFonts w:ascii="Aptos Display" w:hAnsi="Aptos Display"/>
          <w:b/>
          <w:bCs/>
        </w:rPr>
        <w:t xml:space="preserve">code reviews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code quality and team collaboration through knowledge sharing and mentoring of peers.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Spearheaded projects involving </w:t>
      </w:r>
      <w:r w:rsidRPr="003B35E8">
        <w:rPr>
          <w:rFonts w:ascii="Aptos Display" w:hAnsi="Aptos Display"/>
          <w:b/>
          <w:bCs/>
        </w:rPr>
        <w:t xml:space="preserve">AWS cloud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deploying and managing services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Enhanced system observability by incorporating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storage and implementing a logging strategy using </w:t>
      </w:r>
      <w:r w:rsidRPr="003B35E8">
        <w:rPr>
          <w:rFonts w:ascii="Aptos Display" w:hAnsi="Aptos Display"/>
          <w:b/>
          <w:bCs/>
        </w:rPr>
        <w:t xml:space="preserve">Elasticsearch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Kibana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Optimized application performance by utilizing asynchronous programming techniques in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Improved </w:t>
      </w:r>
      <w:r w:rsidRPr="003B35E8">
        <w:rPr>
          <w:rFonts w:ascii="Aptos Display" w:hAnsi="Aptos Display"/>
          <w:b/>
          <w:bCs/>
        </w:rPr>
        <w:t xml:space="preserve">authentication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authorization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by integrating OAuth services and ensuring compliance with security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Drove efforts in building robust </w:t>
      </w:r>
      <w:r w:rsidRPr="003B35E8">
        <w:rPr>
          <w:rFonts w:ascii="Aptos Display" w:hAnsi="Aptos Display"/>
          <w:b/>
          <w:bCs/>
        </w:rPr>
        <w:t xml:space="preserve">unit and integration tests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code coverage and software reliability with tools like </w:t>
      </w:r>
      <w:r w:rsidRPr="003B35E8">
        <w:rPr>
          <w:rFonts w:ascii="Aptos Display" w:hAnsi="Aptos Display"/>
          <w:b/>
          <w:bCs/>
        </w:rPr>
        <w:t xml:space="preserve">RSpec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Engaged with stakeholders to translate requirements into functional specifications, ensuring technical solutions align with employee and customer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Leveraged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dynamic user interfaces, creating an efficient and responsive front-end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Actively participated in </w:t>
      </w:r>
      <w:r w:rsidRPr="003B35E8">
        <w:rPr>
          <w:rFonts w:ascii="Aptos Display" w:hAnsi="Aptos Display"/>
          <w:b/>
          <w:bCs/>
        </w:rPr>
        <w:t xml:space="preserve">Agile sprint planning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retrospectives, contributing to a culture of continuous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Fostered a collaborative working environment by leading knowledge-sharing sessions on emerging technologies and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Developed internal tools utilizing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simplified workflows and enhanced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Created and documented architectural plans and technical specifications to support ongoing development and ease onboarding processes.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&gt; Participated in full software development lifecycle of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applications, focusing on both server-side and client-side implementations.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Built and maintained RESTful APIs, ensuring seamless integration with various third-party services and enhancing overall system interoperability.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Collaborated effectively with design teams to implement </w:t>
      </w:r>
      <w:r w:rsidRPr="003B35E8">
        <w:rPr>
          <w:rFonts w:ascii="Aptos Display" w:hAnsi="Aptos Display"/>
          <w:b/>
          <w:bCs/>
        </w:rPr>
        <w:t xml:space="preserve">responsive 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components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CSS3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optimal user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Engaged in daily stand-ups and retrospectives, providing insights and solutions for optimizing team workflow under </w:t>
      </w:r>
      <w:r w:rsidRPr="003B35E8">
        <w:rPr>
          <w:rFonts w:ascii="Aptos Display" w:hAnsi="Aptos Display"/>
          <w:b/>
          <w:bCs/>
        </w:rPr>
        <w:t xml:space="preserve">Agile principles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Wrote clean, maintainable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code, utilizing frameworks and libraries to build scalable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Conducted performance tuning and troubleshooting of applications, resulting in improved load times and user satisfaction.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Designed database schemas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aligning with application requirements to optimize data retrieval and storage strategies.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Ongoing participation in </w:t>
      </w:r>
      <w:r w:rsidRPr="003B35E8">
        <w:rPr>
          <w:rFonts w:ascii="Aptos Display" w:hAnsi="Aptos Display"/>
          <w:b/>
          <w:bCs/>
        </w:rPr>
        <w:t xml:space="preserve">code reviews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code quality and mentor junior developers through constructive feedback and support.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Enhanced the deployment process by integrating </w:t>
      </w:r>
      <w:r w:rsidRPr="003B35E8">
        <w:rPr>
          <w:rFonts w:ascii="Aptos Display" w:hAnsi="Aptos Display"/>
          <w:b/>
          <w:bCs/>
        </w:rPr>
        <w:t xml:space="preserve">CI/CD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tools like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release cycles.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Integrated monitoring tools to assess app performance and detect bottlenecks promptly, improving overall application health.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Drove innovation by experimenting with new technologies, contributing to a more effective development process and user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Actively contributed to open-source projects, building community relationships and showcasing expertise in software development.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&gt; Engaged in the development of dynamic web applications using </w:t>
      </w:r>
      <w:r w:rsidRPr="003B35E8">
        <w:rPr>
          <w:rFonts w:ascii="Aptos Display" w:hAnsi="Aptos Display" w:cs="Noto Sans Light"/>
          <w:b/>
          <w:bCs/>
        </w:rPr>
        <w:t xml:space="preserve">Ruby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Rails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with a focus on delivering high-quality code.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Assisted in the transition of monolithic applications to a microservices architecture, utilizing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containerization.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Worked with </w:t>
      </w:r>
      <w:r w:rsidRPr="003B35E8">
        <w:rPr>
          <w:rFonts w:ascii="Aptos Display" w:hAnsi="Aptos Display" w:cs="Noto Sans Light"/>
          <w:b/>
          <w:bCs/>
        </w:rPr>
        <w:t xml:space="preserve">HTML5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create interactive user interfaces, enhancing overall application usability.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Collaborated with backend engineers to integrate fully functioning </w:t>
      </w:r>
      <w:r w:rsidRPr="003B35E8">
        <w:rPr>
          <w:rFonts w:ascii="Aptos Display" w:hAnsi="Aptos Display" w:cs="Noto Sans Light"/>
          <w:b/>
          <w:bCs/>
        </w:rPr>
        <w:t xml:space="preserve">REST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streamlining data interactions across the platform.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Developed unit tests and participated in system testing, maintaining high standards for software quality and reliability.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Maintained legacy code and performed refactoring tasks, ensuring compatibility with new system features and functionalities.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Conducted exploratory testing and reported bugs to drive continuous improvement in product offerings.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Engaged in pair programming sessions to facilitate knowledge transfer and strengthen team relationships.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Implemented user feedback into application enhancements, raising overall customer satisfaction.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Provided support for troubleshooting and debugging front-end and back-end issues as they arose, ensuring system stability and performance.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