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Software Developer with over 10 years of experience designing, developing, and maintaining scalable software solutions. Proficient in full-stack development with a strong emphasis on modern JavaScript technologies, experienced in client-facing roles, and adept at collaborating in agile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TypeScript, Python, Java,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React, Node.js, Angular, Vue, Express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and Services</w:t>
      </w:r>
      <w:r w:rsidRPr="003B35E8">
        <w:rPr>
          <w:rFonts w:ascii="Aptos Display" w:eastAsia="Arial" w:hAnsi="Aptos Display" w:cs="Arial"/>
          <w:bCs/>
        </w:rPr>
        <w:t xml:space="preserve">: RESTful APIs, GraphQL, Microservices, SOAP, gRPC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GCP, Heroku, Firebase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and CI/CD</w:t>
      </w:r>
      <w:r w:rsidRPr="003B35E8">
        <w:rPr>
          <w:rFonts w:ascii="Aptos Display" w:eastAsia="Arial" w:hAnsi="Aptos Display" w:cs="Arial"/>
          <w:bCs/>
        </w:rPr>
        <w:t xml:space="preserve">: Git, GitHub, Jenkins,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SQL, NoSQL, MongoDB, PostgreSQL,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GIS Technologies</w:t>
      </w:r>
      <w:r w:rsidRPr="003B35E8">
        <w:rPr>
          <w:rFonts w:ascii="Aptos Display" w:eastAsia="Arial" w:hAnsi="Aptos Display" w:cs="Arial"/>
          <w:bCs/>
        </w:rPr>
        <w:t xml:space="preserve">: Esri ArcGIS, QGIS, Leaflet, Mapbox, OpenLayers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Practices</w:t>
      </w:r>
      <w:r w:rsidRPr="003B35E8">
        <w:rPr>
          <w:rFonts w:ascii="Aptos Display" w:eastAsia="Arial" w:hAnsi="Aptos Display" w:cs="Arial"/>
          <w:bCs/>
        </w:rPr>
        <w:t xml:space="preserve">: CI/CD, Agile, Scrum, Kanban, Infrastructure as Code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to meet evolving business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project managers and clients to gather requirements and translate them into functional specifications and scalable software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Built, maintained, and documented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efficient backend services that integrate with various frontend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deploying applications, including but not limited to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cloud resource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front-end features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user experiences through responsive design and dynamic content.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conjunction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type safety and enhance overall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adhering to best practices to maintain high-quality code standards and foster a collaborative development culture.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troubleshooting and debugging sessions to enhance existing applications, significantly improving system reliability and user feedback scores.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tooling and libraries for internal use, harnessing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repetitive tasks and improve team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design and optimize database models that align with application needs and improve data access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of emerging technologies such as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AI integrations to enhance software development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CI/CD pipelines using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deployment workflows and ensure rapid delivery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GIS technologies like </w:t>
      </w:r>
      <w:r w:rsidRPr="003B35E8">
        <w:rPr>
          <w:rFonts w:ascii="Aptos Display" w:hAnsi="Aptos Display"/>
          <w:b/>
          <w:bCs/>
        </w:rPr>
        <w:t xml:space="preserve">Esri ArcGIS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applications, enhancing location-based functionality and visualization capabilities for clients'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improving deployment efficiency across multiple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system integrations and data migrations, ensuring seamless transition processes and data integrity.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several client-focused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fulfilling specific client requirements and improving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managed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provided data access for client-side applications, ensuring security protocols were maintained throughout.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front-end developers to integrate user-facing elements with server-side logic requiring collaboration on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like </w:t>
      </w:r>
      <w:r w:rsidRPr="003B35E8">
        <w:rPr>
          <w:rFonts w:ascii="Aptos Display" w:hAnsi="Aptos Display"/>
          <w:b/>
          <w:bCs/>
        </w:rPr>
        <w:t xml:space="preserve">Vue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unit testing and troubleshooting to deliver high-quality code, implemented automated testing strategies to enhance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with the deployment of applications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configuration and service usage.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scrum teams to effectively handle project requirements and timelines, participating in sprint planning and daily standups.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code repository management, ensuring a smooth team workflow and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technical documentation and user manuals for internal teams and clients, promoting knowledge sharing and project understanding.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queries using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improved application performance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internal initiatives to foster a culture of code quality and maintainability, enhancing team development practices.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engaging with both front-end and back-end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enable data communication between different systems and front-end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migration of legacy applications to more modern stacks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increase application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processes to address application defects as needed, learning to adhere to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project leads to define project scope and requirements, serving as a liaison between technical and non-technical stakeholders.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code versioning and collaboration among team members, understanding the importance of proper commit messages and branching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research on emerging technologies and provided suggestions to upgrade existing setups to make the development process more efficient.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Learnt and applied </w:t>
      </w:r>
      <w:r w:rsidRPr="003B35E8">
        <w:rPr>
          <w:rFonts w:ascii="Aptos Display" w:hAnsi="Aptos Display" w:cs="Noto Sans Light"/>
          <w:b/>
          <w:bCs/>
        </w:rPr>
        <w:t xml:space="preserve">CSS frameworks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like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responsive design principles, improving the user interface of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data modeling activities with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understanding of database relationships and structures.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trainings and workshops to improve technical knowledge and skills in software development.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