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Developer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Accomplished Software Developer with over 10 years of experience in technical support and software development. Expertise in troubleshooting complex technical issues and delivering reliable solutions across various platforms. Proficient in modern web technologies with a strong emphasis on backend integrations, client collaboration, and product reliability.</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Web Technologies</w:t>
      </w:r>
      <w:r w:rsidRPr="003B35E8">
        <w:rPr>
          <w:rFonts w:ascii="Aptos Display" w:eastAsia="Arial" w:hAnsi="Aptos Display" w:cs="Arial"/>
          <w:bCs/>
        </w:rPr>
        <w:t xml:space="preserve">: JavaScript, TypeScript, Node.js, React, Angular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Services</w:t>
      </w:r>
      <w:r w:rsidRPr="003B35E8">
        <w:rPr>
          <w:rFonts w:ascii="Aptos Display" w:eastAsia="Arial" w:hAnsi="Aptos Display" w:cs="Arial"/>
          <w:bCs/>
        </w:rPr>
        <w:t xml:space="preserve">: AWS, Azure, Google Cloud, Lambda, DynamoDB</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Containerization &amp; Orchestration</w:t>
      </w:r>
      <w:r w:rsidRPr="003B35E8">
        <w:rPr>
          <w:rFonts w:ascii="Aptos Display" w:eastAsia="Arial" w:hAnsi="Aptos Display" w:cs="Arial"/>
          <w:bCs/>
        </w:rPr>
        <w:t xml:space="preserve">: Docker, Kubernetes, OpenShift, Jenkins, CI/CD</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SQL, NoSQL, MongoDB, PostgreSQL, MySQL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&amp; Scripting Languages</w:t>
      </w:r>
      <w:r w:rsidRPr="003B35E8">
        <w:rPr>
          <w:rFonts w:ascii="Aptos Display" w:eastAsia="Arial" w:hAnsi="Aptos Display" w:cs="Arial"/>
          <w:bCs/>
        </w:rPr>
        <w:t xml:space="preserve">: Python, Java, C#, Shell scripting, Bash</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Event-Driven Architecture</w:t>
      </w:r>
      <w:r w:rsidRPr="003B35E8">
        <w:rPr>
          <w:rFonts w:ascii="Aptos Display" w:eastAsia="Arial" w:hAnsi="Aptos Display" w:cs="Arial"/>
          <w:bCs/>
        </w:rPr>
        <w:t xml:space="preserve">: RabbitMQ, Kafka, WebSockets, Microservices, Serverless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Problem Solving &amp; Debugging</w:t>
      </w:r>
      <w:r w:rsidRPr="003B35E8">
        <w:rPr>
          <w:rFonts w:ascii="Aptos Display" w:eastAsia="Arial" w:hAnsi="Aptos Display" w:cs="Arial"/>
          <w:bCs/>
        </w:rPr>
        <w:t xml:space="preserve">: RESTful APIs, GraphQL, Debugging tools, Performance monitoring, Logging frameworks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Collaboration Tools</w:t>
      </w:r>
      <w:r w:rsidRPr="003B35E8">
        <w:rPr>
          <w:rFonts w:ascii="Aptos Display" w:eastAsia="Arial" w:hAnsi="Aptos Display" w:cs="Arial"/>
          <w:bCs/>
        </w:rPr>
        <w:t xml:space="preserve">: JIRA, Confluence, Slack, Trello, Git</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Developer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robust </w:t>
      </w:r>
      <w:r w:rsidRPr="003B35E8">
        <w:rPr>
          <w:rFonts w:ascii="Aptos Display" w:hAnsi="Aptos Display"/>
          <w:b/>
          <w:bCs/>
        </w:rPr>
        <w:t xml:space="preserve">RESTful web 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Express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secure and high-performance integrations.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user interfaces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user experience across various health tech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w:t>
      </w:r>
      <w:r w:rsidRPr="003B35E8">
        <w:rPr>
          <w:rFonts w:ascii="Aptos Display" w:hAnsi="Aptos Display"/>
          <w:b/>
          <w:bCs/>
        </w:rPr>
        <w:t xml:space="preserve">DevOps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team to deploy applications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orchestrated them with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system performance and availability.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Provided expert-level technical support for client inquiries, rapidly troubleshooting and resolving issues related to web and mobile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incident reports and led triage activities to address critical incidents, coordinating effectively across cross-functional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directly with clients to gather technical requirements and translate them into actionable solutions, enhancing client satisfaction.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comprehensive design and code reviews, ensuring adherence to best practices and standards across software development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AWS 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functions for serverless application components, reducing operational costs while maintaining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and maintained scalable databases using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queries for performance improvements and data integrity.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event-driven architecture using </w:t>
      </w:r>
      <w:r w:rsidRPr="003B35E8">
        <w:rPr>
          <w:rFonts w:ascii="Aptos Display" w:hAnsi="Aptos Display"/>
          <w:b/>
          <w:bCs/>
        </w:rPr>
        <w:t xml:space="preserve">RabbitMQ</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manage system workloads efficiently, facilitating the smooth flow of data between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product management to identify opportunities for improving product reliability and user functionality.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thorough documentation of technical processes, best practices, and system architecture to streamline support efforts and enhance team knowledge.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JIRA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tracking progress of bug fixes and feature implementations, ensuring transparency and accountability among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and maintained unit and end-to-end tests for key application components to ensure code reliability and robustness.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learning and adaptation of new technologies to keep the product offering competitive and innovative.</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scalable microservices using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seamless integration with client-facing applications and backend systems.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agile development processes, collaborating with product owners and scrum teams to iterate on product enhancements and technical support.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Delivered high-quality technical support by diagnosing complex application issues and implementing solutions that ensured minimal downtime.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containerizing applications, streamlining testing and deployment processes across development and production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Coordinated with database administrators to analyze and optimize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queries for improved application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application reliability by implementing logging frameworks and performance monitoring tools, site observability improvements significantly.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knowledge sharing sessions among teams to promote best practices in debugging and troubleshooting methodologies.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Established effective communication practices with offshore development teams to ensure continuous alignment on project goals and technical solutions.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Involved in architectural discussions aimed at refining system designs using </w:t>
      </w:r>
      <w:r w:rsidRPr="003B35E8">
        <w:rPr>
          <w:rFonts w:ascii="Aptos Display" w:hAnsi="Aptos Display"/>
          <w:b/>
          <w:bCs/>
        </w:rPr>
        <w:t xml:space="preserve">microservices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serverless architecture principles.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building RESTful APIs that support a variety of health technology applications, adhering to industry security standards.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client success teams to provide technical insights for training and onboarding new clients, enhancing user adoption rates.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Investigated and resolved database performance issues, collaborating with backend teams to implement optimized database strategies.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development of web applications utilizing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contributing to the enhancement of user experience and application responsiveness.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cross-functional teams to troubleshoot and resolve critical issues, ensuring timely solutions to complex technical problems.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and change management throughout the software development lifecycle, ensuring code integrity and traceability.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efficient </w:t>
      </w:r>
      <w:r w:rsidRPr="003B35E8">
        <w:rPr>
          <w:rFonts w:ascii="Aptos Display" w:hAnsi="Aptos Display" w:cs="Noto Sans Light"/>
          <w:b/>
          <w:bCs/>
        </w:rPr>
        <w:t xml:space="preserve">RESTful web services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compliant with best practices, improving overall system interoperability and scalability.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actively in the application debugging process, employing various debugging tools to identify and fix errors in a timely manner.</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closely with product teams to assist in refining product requirements based on client feedback, driving product improvements.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Led efforts in documenting software architecture and processes, creating comprehensive resources for future reference and onboarding.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system migration projects, collaborating with teams to ensure smooth transitions of applications and services across environments.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testing and quality assurance on application features, ensuring compliance with expected functionality before launch.</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client meetings to provide technical insights and foster strong professional relationships to ensure client satisfaction.</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