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Software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Results-driven software developer with over 10 years of experience in full-stack web application development. Expertise in both front-end and back-end technologies, skilled in establishing clean coding practices and optimizing software performance. Proven ability to work collaboratively within team settings while maintaining a focus on high-quality results.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Front-End Development</w:t>
      </w:r>
      <w:r w:rsidRPr="003B35E8">
        <w:rPr>
          <w:rFonts w:ascii="Aptos Display" w:eastAsia="Arial" w:hAnsi="Aptos Display" w:cs="Arial"/>
          <w:bCs/>
        </w:rPr>
        <w:t xml:space="preserve">: HTML5, CSS3, JavaScript, React, Angular, Vue.js, UI/UX Design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Back-End Development</w:t>
      </w:r>
      <w:r w:rsidRPr="003B35E8">
        <w:rPr>
          <w:rFonts w:ascii="Aptos Display" w:eastAsia="Arial" w:hAnsi="Aptos Display" w:cs="Arial"/>
          <w:bCs/>
        </w:rPr>
        <w:t xml:space="preserve">: Node.js, Express.js, Python, Django, Flask, Java, PHP, RESTful APIs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Database Management</w:t>
      </w:r>
      <w:r w:rsidRPr="003B35E8">
        <w:rPr>
          <w:rFonts w:ascii="Aptos Display" w:eastAsia="Arial" w:hAnsi="Aptos Display" w:cs="Arial"/>
          <w:bCs/>
        </w:rPr>
        <w:t xml:space="preserve">: SQL, PostgreSQL, MySQL, MongoDB, Database Schema Design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Development Tools &amp; Methodologies</w:t>
      </w:r>
      <w:r w:rsidRPr="003B35E8">
        <w:rPr>
          <w:rFonts w:ascii="Aptos Display" w:eastAsia="Arial" w:hAnsi="Aptos Display" w:cs="Arial"/>
          <w:bCs/>
        </w:rPr>
        <w:t xml:space="preserve">: Git, GitHub, GitLab, Bitbucket, CI/CD, Agile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Cloud Technologies</w:t>
      </w:r>
      <w:r w:rsidRPr="003B35E8">
        <w:rPr>
          <w:rFonts w:ascii="Aptos Display" w:eastAsia="Arial" w:hAnsi="Aptos Display" w:cs="Arial"/>
          <w:bCs/>
        </w:rPr>
        <w:t xml:space="preserve">: GCP, Docker, Kubernetes, Terraform, Helm, Automation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AI &amp; Machine Learning Integration</w:t>
      </w:r>
      <w:r w:rsidRPr="003B35E8">
        <w:rPr>
          <w:rFonts w:ascii="Aptos Display" w:eastAsia="Arial" w:hAnsi="Aptos Display" w:cs="Arial"/>
          <w:bCs/>
        </w:rPr>
        <w:t xml:space="preserve">: API Integration, NLP, Machine Learning, Large Language Models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Software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 xml:space="preserve">Senior Software Engineer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- Developed scalable web applications using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</w:t>
      </w:r>
      <w:r w:rsidRPr="003B35E8">
        <w:rPr>
          <w:rFonts w:ascii="Aptos Display" w:hAnsi="Aptos Display"/>
          <w:b/>
          <w:bCs/>
        </w:rPr>
        <w:t xml:space="preserve">Node.js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and </w:t>
      </w:r>
      <w:r w:rsidRPr="003B35E8">
        <w:rPr>
          <w:rFonts w:ascii="Aptos Display" w:hAnsi="Aptos Display"/>
          <w:b/>
          <w:bCs/>
        </w:rPr>
        <w:t xml:space="preserve">MongoDB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best practices in front-end and back-end coding. Actively participated in Agile ceremonies, contributing to sprint planning and retrospectives.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</w:t>
      </w:r>
      <w:r w:rsidRPr="003B35E8">
        <w:rPr>
          <w:rFonts w:ascii="Aptos Display" w:hAnsi="Aptos Display"/>
          <w:b/>
          <w:bCs/>
        </w:rPr>
        <w:t xml:space="preserve">RESTful APIs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enhance application functionality, ensuring seamless integration between front-end interfaces and back-end services. Collaborated with QA teams to develop and run test cases to validate code changes.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Kubernetes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developing and deploying microservices, which improved application’s resilience and performance under load. Conducted debugging and troubleshooting to resolve production-level issues in a timely manner.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user experiences using </w:t>
      </w:r>
      <w:r w:rsidRPr="003B35E8">
        <w:rPr>
          <w:rFonts w:ascii="Aptos Display" w:hAnsi="Aptos Display"/>
          <w:b/>
          <w:bCs/>
        </w:rPr>
        <w:t xml:space="preserve">HTML5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</w:t>
      </w:r>
      <w:r w:rsidRPr="003B35E8">
        <w:rPr>
          <w:rFonts w:ascii="Aptos Display" w:hAnsi="Aptos Display"/>
          <w:b/>
          <w:bCs/>
        </w:rPr>
        <w:t xml:space="preserve">CSS3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and </w:t>
      </w:r>
      <w:r w:rsidRPr="003B35E8">
        <w:rPr>
          <w:rFonts w:ascii="Aptos Display" w:hAnsi="Aptos Display"/>
          <w:b/>
          <w:bCs/>
        </w:rPr>
        <w:t xml:space="preserve">JavaScript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focusing on responsive design techniques to optimize application performance across various devices.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the CI/CD pipeline setup using </w:t>
      </w:r>
      <w:r w:rsidRPr="003B35E8">
        <w:rPr>
          <w:rFonts w:ascii="Aptos Display" w:hAnsi="Aptos Display"/>
          <w:b/>
          <w:bCs/>
        </w:rPr>
        <w:t xml:space="preserve">Git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GitHub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version control, enhancing collaboration and code deployment efficiency. Implemented infrastructure as code with </w:t>
      </w:r>
      <w:r w:rsidRPr="003B35E8">
        <w:rPr>
          <w:rFonts w:ascii="Aptos Display" w:hAnsi="Aptos Display"/>
          <w:b/>
          <w:bCs/>
        </w:rPr>
        <w:t xml:space="preserve">Terraform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automate resource management on </w:t>
      </w:r>
      <w:r w:rsidRPr="003B35E8">
        <w:rPr>
          <w:rFonts w:ascii="Aptos Display" w:hAnsi="Aptos Display"/>
          <w:b/>
          <w:bCs/>
        </w:rPr>
        <w:t xml:space="preserve">GCP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continuous learning and applied new frameworks such as </w:t>
      </w:r>
      <w:r w:rsidRPr="003B35E8">
        <w:rPr>
          <w:rFonts w:ascii="Aptos Display" w:hAnsi="Aptos Display"/>
          <w:b/>
          <w:bCs/>
        </w:rPr>
        <w:t xml:space="preserve">Vue.js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enhancements in </w:t>
      </w:r>
      <w:r w:rsidRPr="003B35E8">
        <w:rPr>
          <w:rFonts w:ascii="Aptos Display" w:hAnsi="Aptos Display"/>
          <w:b/>
          <w:bCs/>
        </w:rPr>
        <w:t xml:space="preserve">GitHub Actions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deployment workflows, fostering innovation in the team environment.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the development and optimization of scalable applications while ensuring adherence to the principles of clean architecture and maintainable code.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Assisted in creating technical documentation for codebases and APIs to facilitate better understanding and onboarding for new team members, driving documentation as a priority.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knowledge sharing sessions, providing insights into best practices and emerging technologies within the software development community.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peer code reviews, delivering constructive feedback, aiming to elevate overall code quality and team knowledge collectively.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Applied basic AI and ML concepts in projects by integrating cloud-based AI services through APIs, enhancing application features. Engaged in setting up </w:t>
      </w:r>
      <w:r w:rsidRPr="003B35E8">
        <w:rPr>
          <w:rFonts w:ascii="Aptos Display" w:hAnsi="Aptos Display"/>
          <w:b/>
          <w:bCs/>
        </w:rPr>
        <w:t xml:space="preserve">CI/CD pipelines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that support hybrid environments and automation of deployment workflows.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Regularly monitored application performance and applied effective debugging methodologies to ensure stability and user satisfaction.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Actively engaged in team brainstorming sessions to generate innovative ideas and solutions for complex software challenges, promoting a growth-oriented mindset.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open-source projects and participated in hackathons, enhancing personal skills while fostering a culture of innovation within the organization.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Supported deployment processes under minimal guidance, demonstrating readiness to tackle more advanced responsibilities in the future.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Software Developer II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 xml:space="preserve">Software Developer II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- Designed and implemented full-stack web applications utilizing </w:t>
      </w:r>
      <w:r w:rsidRPr="003B35E8">
        <w:rPr>
          <w:rFonts w:ascii="Aptos Display" w:hAnsi="Aptos Display"/>
          <w:b/>
          <w:bCs/>
        </w:rPr>
        <w:t xml:space="preserve">Django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Angular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frameworks, enhancing performance and user engagement. Followed Agile methodologies to ensure on-time delivery of high-quality software solutions.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Created robust back-end services with </w:t>
      </w:r>
      <w:r w:rsidRPr="003B35E8">
        <w:rPr>
          <w:rFonts w:ascii="Aptos Display" w:hAnsi="Aptos Display"/>
          <w:b/>
          <w:bCs/>
        </w:rPr>
        <w:t xml:space="preserve">Flask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integrating them with front-end interfaces developed in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focusing on improving user interactions and experience.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responsive web designs leveraging </w:t>
      </w:r>
      <w:r w:rsidRPr="003B35E8">
        <w:rPr>
          <w:rFonts w:ascii="Aptos Display" w:hAnsi="Aptos Display"/>
          <w:b/>
          <w:bCs/>
        </w:rPr>
        <w:t xml:space="preserve">HTML5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</w:t>
      </w:r>
      <w:r w:rsidRPr="003B35E8">
        <w:rPr>
          <w:rFonts w:ascii="Aptos Display" w:hAnsi="Aptos Display"/>
          <w:b/>
          <w:bCs/>
        </w:rPr>
        <w:t xml:space="preserve">CSS3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and modern JavaScript techniques to ensure applications perform optimally across different platforms.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cross-functional teams to refine project requirements and deliverables, contributing to the successful launch of several key software products.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code documentation practices to improve future maintenance and onboarding processes for new developers, aligning with organizational knowledge-sharing goals.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Set up continuous integration workflows using </w:t>
      </w:r>
      <w:r w:rsidRPr="003B35E8">
        <w:rPr>
          <w:rFonts w:ascii="Aptos Display" w:hAnsi="Aptos Display"/>
          <w:b/>
          <w:bCs/>
        </w:rPr>
        <w:t xml:space="preserve">GitLab CI/CD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which improved deployment frequency and reduced errors in live environments.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database management solutions using </w:t>
      </w:r>
      <w:r w:rsidRPr="003B35E8">
        <w:rPr>
          <w:rFonts w:ascii="Aptos Display" w:hAnsi="Aptos Display"/>
          <w:b/>
          <w:bCs/>
        </w:rPr>
        <w:t xml:space="preserve">PostgreSQL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MySQL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including writing complex queries for data retrieval and analysis. Oversaw schema evolution and integrity during application updates.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Supported the team in resolving technical challenges through peer programming sessions, emphasizing best coding practices and innovative problem-solving methods.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information-sharing workshops within the organization, kept up-to-date with industry trends, and explored new technologies for potential adoption in projects.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Tested and ensured code quality by developing unit tests and conducting code reviews, collaborating directly with QA teams to address issues identified during testing phases.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Took initiative in learning new frameworks such as </w:t>
      </w:r>
      <w:r w:rsidRPr="003B35E8">
        <w:rPr>
          <w:rFonts w:ascii="Aptos Display" w:hAnsi="Aptos Display"/>
          <w:b/>
          <w:bCs/>
        </w:rPr>
        <w:t xml:space="preserve">Vue.js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integrating them into ongoing projects to expand the team's capabilities and responsiveness to technical demands.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enhancing back-end services using </w:t>
      </w:r>
      <w:r w:rsidRPr="003B35E8">
        <w:rPr>
          <w:rFonts w:ascii="Aptos Display" w:hAnsi="Aptos Display"/>
          <w:b/>
          <w:bCs/>
        </w:rPr>
        <w:t xml:space="preserve">Node.js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focusing on scalability and performance optimization.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Software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 xml:space="preserve">Junior Software Developer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- Assisted in developing web applications using </w:t>
      </w:r>
      <w:r w:rsidRPr="003B35E8">
        <w:rPr>
          <w:rFonts w:ascii="Aptos Display" w:hAnsi="Aptos Display" w:cs="Noto Sans Light"/>
          <w:b/>
          <w:bCs/>
        </w:rPr>
        <w:t xml:space="preserve">HTML5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</w:t>
      </w:r>
      <w:r w:rsidRPr="003B35E8">
        <w:rPr>
          <w:rFonts w:ascii="Aptos Display" w:hAnsi="Aptos Display" w:cs="Noto Sans Light"/>
          <w:b/>
          <w:bCs/>
        </w:rPr>
        <w:t xml:space="preserve">CSS3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and </w:t>
      </w:r>
      <w:r w:rsidRPr="003B35E8">
        <w:rPr>
          <w:rFonts w:ascii="Aptos Display" w:hAnsi="Aptos Display" w:cs="Noto Sans Light"/>
          <w:b/>
          <w:bCs/>
        </w:rPr>
        <w:t xml:space="preserve">JavaScript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gaining foundational skills in front-end development while working alongside senior engineers.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Collaborated on backend development projects using </w:t>
      </w:r>
      <w:r w:rsidRPr="003B35E8">
        <w:rPr>
          <w:rFonts w:ascii="Aptos Display" w:hAnsi="Aptos Display" w:cs="Noto Sans Light"/>
          <w:b/>
          <w:bCs/>
        </w:rPr>
        <w:t xml:space="preserve">Python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Django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facilitating learning around server-side logic and API participation.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Agile development sprints, contributing to the refinement of project requirements and development goals alongside more experienced developers.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Learned to implement responsive design principles and UI/UX best practices to enhance overall user experience on various applications.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initial database setup using </w:t>
      </w:r>
      <w:r w:rsidRPr="003B35E8">
        <w:rPr>
          <w:rFonts w:ascii="Aptos Display" w:hAnsi="Aptos Display" w:cs="Noto Sans Light"/>
          <w:b/>
          <w:bCs/>
        </w:rPr>
        <w:t xml:space="preserve">MySQL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including basic query writing for data handling and retrieval purposes, supporting the development team in database management tasks.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Involved in version control using </w:t>
      </w:r>
      <w:r w:rsidRPr="003B35E8">
        <w:rPr>
          <w:rFonts w:ascii="Aptos Display" w:hAnsi="Aptos Display" w:cs="Noto Sans Light"/>
          <w:b/>
          <w:bCs/>
        </w:rPr>
        <w:t xml:space="preserve">Git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collaborating on platforms like </w:t>
      </w:r>
      <w:r w:rsidRPr="003B35E8">
        <w:rPr>
          <w:rFonts w:ascii="Aptos Display" w:hAnsi="Aptos Display" w:cs="Noto Sans Light"/>
          <w:b/>
          <w:bCs/>
        </w:rPr>
        <w:t xml:space="preserve">GitHub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understanding best practices for code management and teamwork towards shared goals.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peer programming sessions, focusing on clean coding practices and gathering valuable feedback to improve coding competencies.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Supported extensive testing and quality assurance efforts by checking functionality against requirements and identifying bugs in the applications during development processes.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Learned to develop and document various project components, contributing to the internal knowledge base to assist future team members with insights gained while working on their projects.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Regularly communicated project progress with team leads, offering insights and suggestions for enhancements or adjustments during project development phases.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