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Accomplished software engineer with over 10 years of experience in designing and developing innovative software solutions, specifically focusing on real-time systems and AI-driven applications. Proven expertise in building scalable and reliable backends that enhance clinical workflows and automate healthcare solutions. Strong background in cloud technology and observability tools, demonstrating an ability to effectively integrate AI capabilities into production environments.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 Go, JavaScript, TypeScript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w:t>
      </w:r>
      <w:r w:rsidRPr="003B35E8">
        <w:rPr>
          <w:rFonts w:ascii="Aptos Display" w:eastAsia="Arial" w:hAnsi="Aptos Display" w:cs="Arial"/>
          <w:bCs/>
        </w:rPr>
        <w:t xml:space="preserve">: Flask, Django, Node.js, Express, Spring Boot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Platforms</w:t>
      </w:r>
      <w:r w:rsidRPr="003B35E8">
        <w:rPr>
          <w:rFonts w:ascii="Aptos Display" w:eastAsia="Arial" w:hAnsi="Aptos Display" w:cs="Arial"/>
          <w:bCs/>
        </w:rPr>
        <w:t xml:space="preserve">: Google Cloud Platform (GCP), AWS, Azure, Heroku, IBM Cloud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Technologies</w:t>
      </w:r>
      <w:r w:rsidRPr="003B35E8">
        <w:rPr>
          <w:rFonts w:ascii="Aptos Display" w:eastAsia="Arial" w:hAnsi="Aptos Display" w:cs="Arial"/>
          <w:bCs/>
        </w:rPr>
        <w:t xml:space="preserve">: Firestore, PostgreSQL, MongoDB, MySQL, Redis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APIs and Tools</w:t>
      </w:r>
      <w:r w:rsidRPr="003B35E8">
        <w:rPr>
          <w:rFonts w:ascii="Aptos Display" w:eastAsia="Arial" w:hAnsi="Aptos Display" w:cs="Arial"/>
          <w:bCs/>
        </w:rPr>
        <w:t xml:space="preserve">: RESTful APIs, GraphQL, gRPC, MLOps, OpenTelemetry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and Analytics</w:t>
      </w:r>
      <w:r w:rsidRPr="003B35E8">
        <w:rPr>
          <w:rFonts w:ascii="Aptos Display" w:eastAsia="Arial" w:hAnsi="Aptos Display" w:cs="Arial"/>
          <w:bCs/>
        </w:rPr>
        <w:t xml:space="preserve">: Prometheus, Grafana, DataDog, ELK Stack, Dynatrace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Containerization and Orchestration</w:t>
      </w:r>
      <w:r w:rsidRPr="003B35E8">
        <w:rPr>
          <w:rFonts w:ascii="Aptos Display" w:eastAsia="Arial" w:hAnsi="Aptos Display" w:cs="Arial"/>
          <w:bCs/>
        </w:rPr>
        <w:t xml:space="preserve">: Docker, Kubernetes, Apache Kafka, Apache Beam, Terraform</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scalable </w:t>
      </w:r>
      <w:r w:rsidRPr="003B35E8">
        <w:rPr>
          <w:rFonts w:ascii="Aptos Display" w:hAnsi="Aptos Display"/>
          <w:b/>
          <w:bCs/>
        </w:rPr>
        <w:t xml:space="preserve">low-latency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handle the demands of real-time clinical AI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effectively integrated </w:t>
      </w:r>
      <w:r w:rsidRPr="003B35E8">
        <w:rPr>
          <w:rFonts w:ascii="Aptos Display" w:hAnsi="Aptos Display"/>
          <w:b/>
          <w:bCs/>
        </w:rPr>
        <w:t xml:space="preserve">AI features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healthcare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cloud-native backends using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such as </w:t>
      </w:r>
      <w:r w:rsidRPr="003B35E8">
        <w:rPr>
          <w:rFonts w:ascii="Aptos Display" w:hAnsi="Aptos Display"/>
          <w:b/>
          <w:bCs/>
        </w:rPr>
        <w:t xml:space="preserve">Pub/Sub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Cloud Run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Firestore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seamless operations.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monitoring solutions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w:t>
      </w:r>
      <w:r w:rsidRPr="003B35E8">
        <w:rPr>
          <w:rFonts w:ascii="Aptos Display" w:hAnsi="Aptos Display"/>
          <w:b/>
          <w:bCs/>
        </w:rPr>
        <w:t xml:space="preserve">observability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across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efforts to optimize </w:t>
      </w:r>
      <w:r w:rsidRPr="003B35E8">
        <w:rPr>
          <w:rFonts w:ascii="Aptos Display" w:hAnsi="Aptos Display"/>
          <w:b/>
          <w:bCs/>
        </w:rPr>
        <w:t xml:space="preserve">ETL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streaming data pipelines for robust data handling and analytics.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evolve the </w:t>
      </w:r>
      <w:r w:rsidRPr="003B35E8">
        <w:rPr>
          <w:rFonts w:ascii="Aptos Display" w:hAnsi="Aptos Display"/>
          <w:b/>
          <w:bCs/>
        </w:rPr>
        <w:t xml:space="preserve">Generative AI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architecture, ensuring compliance with regulatory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deploying and maintaining production systems focusing on scalability and reliability of AI-driven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tuning and optimization of cloud resources to handle high-concurrency workloads efficiently.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OpenTelemetry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observability and tracing of application performance across distributed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improvement processes, experimenting with emerging technologies to innovate solutions for healthcare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MLOps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to support operationalizing AI models into production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and design discussions to promote best practices in software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developers and contributed to knowledge-sharing sessions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Analyzed system performance metrics to guide architectural decisions and improvements.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migration of legacy systems to cloud-native architectures, focusing on </w:t>
      </w:r>
      <w:r w:rsidRPr="003B35E8">
        <w:rPr>
          <w:rFonts w:ascii="Aptos Display" w:hAnsi="Aptos Display"/>
          <w:b/>
          <w:bCs/>
        </w:rPr>
        <w:t xml:space="preserve">scalability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efficiency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comprehensive documentation for system architecture and workflows to facilitate team onboarding and collaboration.</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robust and efficient </w:t>
      </w:r>
      <w:r w:rsidRPr="003B35E8">
        <w:rPr>
          <w:rFonts w:ascii="Aptos Display" w:hAnsi="Aptos Display"/>
          <w:b/>
          <w:bCs/>
        </w:rPr>
        <w:t xml:space="preserve">backend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cloud technologies to support real-time data processing.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enabled integration with multiple external systems and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architecture of scalable applications deployed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performance optimizations.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Involved in setting up proactive monitoring and alerting systems using tools like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data science teams to deploy machine learning models into production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frontend teams to ensure seamless integration of backend services and APIs.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optimization efforts to maintain high performance under varying loads.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troubleshooting and debugging efforts to resolve production incidents efficiently.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best practices and architectural guidelines for future development projects.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of applications to ensure portability and ease of deployment.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training and onboarding of junior team members regarding cloud technologies and best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ceremonies and contributed to sprint planning and retrospectives.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t>
      </w:r>
      <w:r w:rsidRPr="003B35E8">
        <w:rPr>
          <w:rFonts w:ascii="Aptos Display" w:hAnsi="Aptos Display" w:cs="Noto Sans Light"/>
          <w:b/>
          <w:bCs/>
        </w:rPr>
        <w:t xml:space="preserve">web applications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using modern programming languages and frameworks.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hands-on experience with API integration and data flow management between backend services and client interfaces.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design and implementation of features for scalable databases such as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or </w:t>
      </w:r>
      <w:r w:rsidRPr="003B35E8">
        <w:rPr>
          <w:rFonts w:ascii="Aptos Display" w:hAnsi="Aptos Display" w:cs="Noto Sans Light"/>
          <w:b/>
          <w:bCs/>
        </w:rPr>
        <w:t xml:space="preserve">MongoDB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UX/UI teams to ensure good interaction design and application usability.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testing efforts by writing unit tests and unit testing frameworks for various components.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regular coding practices to enhance code quality and maintainability.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deployment processes and CI/CD practices for application delivery.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Facilitated daily stand-ups to update team members on project status and roadblocks.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about cloud technologies and practiced deployment in environments such as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GCP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in a team setting under the guidance of senior developers to complete project milestones.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