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88D303D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6EECD5CB" w:rsidR="008E75E3" w:rsidRPr="00A43985" w:rsidRDefault="00701B9F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701B9F">
                              <w:rPr>
                                <w:rFonts w:ascii="Aptos Display" w:hAnsi="Aptos Display"/>
                              </w:rPr>
                              <w:t>Austin, TX 78723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6EECD5CB" w:rsidR="008E75E3" w:rsidRPr="00A43985" w:rsidRDefault="00701B9F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701B9F">
                        <w:rPr>
                          <w:rFonts w:ascii="Aptos Display" w:hAnsi="Aptos Display"/>
                        </w:rPr>
                        <w:t>Austin, TX 78723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B35E8" w:rsidRPr="003B35E8">
        <w:t xml:space="preserve"> </w: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2E460C4C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Site Reliability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Dedicated Site Reliability Engineer with over 10 years of progressive experience in IT and Technology Operations, specializing in developing robust, high-availability systems. Proven expertise in AWS, Azure, automation processes, and incident management ensuring optimal service reliability and performance. Adept in leveraging cutting-edge cloud technologies and tools to enhance operational excellence and system performance.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Technologies</w:t>
      </w:r>
      <w:r w:rsidRPr="003B35E8">
        <w:rPr>
          <w:rFonts w:ascii="Aptos Display" w:eastAsia="Arial" w:hAnsi="Aptos Display" w:cs="Arial"/>
          <w:bCs/>
        </w:rPr>
        <w:t xml:space="preserve">: AWS, Azure, Google Cloud Platform (GCP), IBM Cloud, Oracle Cloud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Monitoring &amp; Alerting Tools</w:t>
      </w:r>
      <w:r w:rsidRPr="003B35E8">
        <w:rPr>
          <w:rFonts w:ascii="Aptos Display" w:eastAsia="Arial" w:hAnsi="Aptos Display" w:cs="Arial"/>
          <w:bCs/>
        </w:rPr>
        <w:t xml:space="preserve">: DataDog, Prometheus, Grafana, New Relic, Splunk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Infrastructure &amp; Automation</w:t>
      </w:r>
      <w:r w:rsidRPr="003B35E8">
        <w:rPr>
          <w:rFonts w:ascii="Aptos Display" w:eastAsia="Arial" w:hAnsi="Aptos Display" w:cs="Arial"/>
          <w:bCs/>
        </w:rPr>
        <w:t xml:space="preserve">: Terraform, Ansible, Docker, Kubernetes, Jenkins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&amp; Scripting</w:t>
      </w:r>
      <w:r w:rsidRPr="003B35E8">
        <w:rPr>
          <w:rFonts w:ascii="Aptos Display" w:eastAsia="Arial" w:hAnsi="Aptos Display" w:cs="Arial"/>
          <w:bCs/>
        </w:rPr>
        <w:t xml:space="preserve">: Python, Ruby, JavaScript, Bash, Go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Systems Engineering</w:t>
      </w:r>
      <w:r w:rsidRPr="003B35E8">
        <w:rPr>
          <w:rFonts w:ascii="Aptos Display" w:eastAsia="Arial" w:hAnsi="Aptos Display" w:cs="Arial"/>
          <w:bCs/>
        </w:rPr>
        <w:t xml:space="preserve">: Linux, Windows Server, KVM, VMware, Networking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Security &amp; Compliance</w:t>
      </w:r>
      <w:r w:rsidRPr="003B35E8">
        <w:rPr>
          <w:rFonts w:ascii="Aptos Display" w:eastAsia="Arial" w:hAnsi="Aptos Display" w:cs="Arial"/>
          <w:bCs/>
        </w:rPr>
        <w:t xml:space="preserve">: SSH, SSL/TLS, IAM, GDPR Compliance, Data Protection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134656CF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Site Reliability Engineer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and managed robust monitoring and alerting systems using </w:t>
      </w:r>
      <w:r w:rsidRPr="003B35E8">
        <w:rPr>
          <w:rFonts w:ascii="Aptos Display" w:hAnsi="Aptos Display"/>
          <w:b/>
          <w:bCs/>
        </w:rPr>
        <w:t xml:space="preserve">DataDog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Prometheus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Grafana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maintain high availability and performance of production systems.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automation scripts using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Bash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streamline deployment processes and improve efficiency in incident response.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Executed capacity planning initiatives that included resource forecasting and utilization analysis in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Azure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cloud environments.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define and track Service Level Objectives (SLOs) and Service Level Agreements (SLAs).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Responded promptly to system incidents utilizing a structured incident management process, ensuring minimal downtime and effective resolution.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post-mortems on system incidents to derive actionable insights and enhance system reliability.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system performance by optimizing code and refining operational processes through advanced </w:t>
      </w:r>
      <w:r w:rsidRPr="003B35E8">
        <w:rPr>
          <w:rFonts w:ascii="Aptos Display" w:hAnsi="Aptos Display"/>
          <w:b/>
          <w:bCs/>
        </w:rPr>
        <w:t xml:space="preserve">Linux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configurations.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Terraform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infrastructure as code practices, enabling quicker deployment cycles and system restoration.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risk mitigation strategies by conducting regular audits and implementing necessary security measures on cloud platforms.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design and implementation of scalable solutions using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container orchestration.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detailed documentation of system architecture and operational practices to support team onboarding and knowledge sharing.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Facilitated training sessions for junior team members on best practices in automation and incident management.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Evaluated and adopted new technologies and tools to streamline workflows and improve system resilience.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</w:t>
      </w:r>
      <w:r w:rsidRPr="003B35E8">
        <w:rPr>
          <w:rFonts w:ascii="Aptos Display" w:hAnsi="Aptos Display"/>
          <w:b/>
          <w:bCs/>
        </w:rPr>
        <w:t xml:space="preserve">SSL/TLS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securing web applications and ensuring data protection across services.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Monitored and managed system load through performance tuning and sustainable growth strategies.</w:t>
      </w:r>
    </w:p>
    <w:p w14:paraId="3096CBFD" w14:textId="7C92532F" w:rsidR="00440687" w:rsidRPr="003B35E8" w:rsidRDefault="002448DD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>
        <w:rPr>
          <w:rFonts w:ascii="Aptos Display" w:hAnsi="Aptos Display"/>
          <w:b w:val="0"/>
        </w:rPr>
        <w:t>Software Engineer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Played a pivotal role in maintaining high availability of systems through rigorous incident management and operational discipline.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internal tools using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JavaScript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automating routine operational tasks and executing deployment scripts.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proactive monitoring using tools like </w:t>
      </w:r>
      <w:r w:rsidRPr="003B35E8">
        <w:rPr>
          <w:rFonts w:ascii="Aptos Display" w:hAnsi="Aptos Display"/>
          <w:b/>
          <w:bCs/>
        </w:rPr>
        <w:t xml:space="preserve">Splunk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New Relic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Prometheus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identify and rectify potential system issues before they escalated.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Established automation frameworks to manage cloud infrastructure and ensure consistency in environment deployment using </w:t>
      </w:r>
      <w:r w:rsidRPr="003B35E8">
        <w:rPr>
          <w:rFonts w:ascii="Aptos Display" w:hAnsi="Aptos Display"/>
          <w:b/>
          <w:bCs/>
        </w:rPr>
        <w:t xml:space="preserve">Terraform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Ansible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regular capacity planning meetings to address future resource needs and system scalability strategies.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closely with development teams to refine system designs and mitigate operational risks associated with software releases.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extensive logging frameworks within applications for better observability and quicker incident diagnosis.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Fostered communication between IT and Business Operations to align technology with business continuity plans effectively.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Azure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functionalities to enhance network performance and service reliability.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with security compliance measures, including </w:t>
      </w:r>
      <w:r w:rsidRPr="003B35E8">
        <w:rPr>
          <w:rFonts w:ascii="Aptos Display" w:hAnsi="Aptos Display"/>
          <w:b/>
          <w:bCs/>
        </w:rPr>
        <w:t xml:space="preserve">IAM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practices to ensure limited access to sensitive information.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team's knowledge base by documenting incident resolution processes and developments in the environment.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code reviews to ensure best practices in programming and operational automation.</w:t>
      </w:r>
    </w:p>
    <w:p w14:paraId="48DE6E2C" w14:textId="43658233" w:rsidR="00440687" w:rsidRPr="003B35E8" w:rsidRDefault="002448DD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>
        <w:rPr>
          <w:rFonts w:ascii="Aptos Display" w:hAnsi="Aptos Display"/>
          <w:b w:val="0"/>
        </w:rPr>
        <w:t>Software Developer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084DE5" w:rsidRPr="003B35E8">
        <w:rPr>
          <w:rFonts w:ascii="Aptos Display" w:hAnsi="Aptos Display" w:cs="Noto Sans Light"/>
          <w:b w:val="0"/>
        </w:rPr>
        <w:t>At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deployment and maintenance of production systems leveraging </w:t>
      </w:r>
      <w:r w:rsidRPr="003B35E8">
        <w:rPr>
          <w:rFonts w:ascii="Aptos Display" w:hAnsi="Aptos Display" w:cs="Noto Sans Light"/>
          <w:b/>
          <w:bCs/>
        </w:rPr>
        <w:t xml:space="preserve">Linux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environments and existing </w:t>
      </w:r>
      <w:r w:rsidRPr="003B35E8">
        <w:rPr>
          <w:rFonts w:ascii="Aptos Display" w:hAnsi="Aptos Display" w:cs="Noto Sans Light"/>
          <w:b/>
          <w:bCs/>
        </w:rPr>
        <w:t xml:space="preserve">VMware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infrastructures.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operational excellence by troubleshooting connectivity and network issues within cloud services.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small-scale automation scripts in </w:t>
      </w:r>
      <w:r w:rsidRPr="003B35E8">
        <w:rPr>
          <w:rFonts w:ascii="Aptos Display" w:hAnsi="Aptos Display" w:cs="Noto Sans Light"/>
          <w:b/>
          <w:bCs/>
        </w:rPr>
        <w:t xml:space="preserve">Python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expedite software updates and system upgrades based on user needs.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the development of monitoring solutions with </w:t>
      </w:r>
      <w:r w:rsidRPr="003B35E8">
        <w:rPr>
          <w:rFonts w:ascii="Aptos Display" w:hAnsi="Aptos Display" w:cs="Noto Sans Light"/>
          <w:b/>
          <w:bCs/>
        </w:rPr>
        <w:t xml:space="preserve">Grafana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that empowered operations to maintain service availability standards.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Responsible for executing daily health checks and maintaining system integrity across multiple environments in </w:t>
      </w:r>
      <w:r w:rsidRPr="003B35E8">
        <w:rPr>
          <w:rFonts w:ascii="Aptos Display" w:hAnsi="Aptos Display" w:cs="Noto Sans Light"/>
          <w:b/>
          <w:bCs/>
        </w:rPr>
        <w:t xml:space="preserve">AWS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user training and documentation of processes surrounding incident response and system recovery protocols.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Actively monitored system performance metrics to aid in troubleshooting and capacity analysis.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Worked with project teams to ensure timely deployment of features adhering to operational requirements and SLOs.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Utilized </w:t>
      </w:r>
      <w:r w:rsidRPr="003B35E8">
        <w:rPr>
          <w:rFonts w:ascii="Aptos Display" w:hAnsi="Aptos Display" w:cs="Noto Sans Light"/>
          <w:b/>
          <w:bCs/>
        </w:rPr>
        <w:t xml:space="preserve">Bash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scripting for automating routine server tasks and enhancing the operational workflow.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inputs on cloud architecture designs aimed at optimizing system reliability and minimizing downtime.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D453F" w14:textId="77777777" w:rsidR="00170507" w:rsidRDefault="00170507">
      <w:pPr>
        <w:spacing w:after="0"/>
      </w:pPr>
      <w:r>
        <w:separator/>
      </w:r>
    </w:p>
  </w:endnote>
  <w:endnote w:type="continuationSeparator" w:id="0">
    <w:p w14:paraId="2B318661" w14:textId="77777777" w:rsidR="00170507" w:rsidRDefault="0017050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5D9505" w14:textId="77777777" w:rsidR="00170507" w:rsidRDefault="00170507">
      <w:pPr>
        <w:spacing w:after="0"/>
      </w:pPr>
      <w:r>
        <w:separator/>
      </w:r>
    </w:p>
  </w:footnote>
  <w:footnote w:type="continuationSeparator" w:id="0">
    <w:p w14:paraId="7A1760F0" w14:textId="77777777" w:rsidR="00170507" w:rsidRDefault="0017050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111F7" w:rsidRDefault="00C111F7">
      <w:pPr>
        <w:spacing w:line="240" w:lineRule="auto"/>
      </w:pPr>
      <w:r>
        <w:separator/>
      </w:r>
    </w:p>
  </w:endnote>
  <w:endnote w:type="continuationSeparator" w:id="0">
    <w:p w:rsidR="00C111F7" w:rsidRDefault="00C111F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111F7" w:rsidRDefault="00C111F7">
      <w:pPr>
        <w:spacing w:after="0"/>
      </w:pPr>
      <w:r>
        <w:separator/>
      </w:r>
    </w:p>
  </w:footnote>
  <w:footnote w:type="continuationSeparator" w:id="0">
    <w:p w:rsidR="00C111F7" w:rsidRDefault="00C111F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52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111</cp:revision>
  <dcterms:created xsi:type="dcterms:W3CDTF">2024-05-26T21:25:00Z</dcterms:created>
  <dcterms:modified xsi:type="dcterms:W3CDTF">2026-04-06T17:11:00Z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