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iOS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Senior iOS Software Engineer with over 10 years of experience in developing and shipping high-quality iOS applications. Expertise in modern frameworks and architectures including Swift, SwiftUI, and Combine, and a strong capability in optimizing user experiences. Proven track record of working in cross-functional teams to contribute to technical design and enhance application performance.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Swift, Objective-C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SwiftUI, Combine, UIKit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Architectural Patterns</w:t>
      </w:r>
      <w:r w:rsidRPr="003B35E8">
        <w:rPr>
          <w:rFonts w:ascii="Aptos Display" w:eastAsia="Arial" w:hAnsi="Aptos Display" w:cs="Arial"/>
          <w:bCs/>
        </w:rPr>
        <w:t xml:space="preserve">: MVVM, Dependency Injection, Modular Architecture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Debugging</w:t>
      </w:r>
      <w:r w:rsidRPr="003B35E8">
        <w:rPr>
          <w:rFonts w:ascii="Aptos Display" w:eastAsia="Arial" w:hAnsi="Aptos Display" w:cs="Arial"/>
          <w:bCs/>
        </w:rPr>
        <w:t xml:space="preserve">: XCTest, XCUITest, Instruments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CocoaPods, Fastlane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Methodologies</w:t>
      </w:r>
      <w:r w:rsidRPr="003B35E8">
        <w:rPr>
          <w:rFonts w:ascii="Aptos Display" w:eastAsia="Arial" w:hAnsi="Aptos Display" w:cs="Arial"/>
          <w:bCs/>
        </w:rPr>
        <w:t xml:space="preserve">: Agile,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Design Patterns</w:t>
      </w:r>
      <w:r w:rsidRPr="003B35E8">
        <w:rPr>
          <w:rFonts w:ascii="Aptos Display" w:eastAsia="Arial" w:hAnsi="Aptos Display" w:cs="Arial"/>
          <w:bCs/>
        </w:rPr>
        <w:t xml:space="preserve">: Singleton, Observer, Factory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Others</w:t>
      </w:r>
      <w:r w:rsidRPr="003B35E8">
        <w:rPr>
          <w:rFonts w:ascii="Aptos Display" w:eastAsia="Arial" w:hAnsi="Aptos Display" w:cs="Arial"/>
          <w:bCs/>
        </w:rPr>
        <w:t xml:space="preserve">: Asynchronous Programming, APIs, JSON Parsing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iOS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new features in the iOS app using </w:t>
      </w:r>
      <w:r w:rsidRPr="003B35E8">
        <w:rPr>
          <w:rFonts w:ascii="Aptos Display" w:hAnsi="Aptos Display"/>
          <w:b/>
          <w:bCs/>
        </w:rPr>
        <w:t xml:space="preserve">Swift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 seamless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teams, including product and design, to refine application features in alignment with user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SwiftUI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build dynamic UI components that enhanced navigation and accessibility within the app.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external APIs to capture user data and trends, utilizing </w:t>
      </w:r>
      <w:r w:rsidRPr="003B35E8">
        <w:rPr>
          <w:rFonts w:ascii="Aptos Display" w:hAnsi="Aptos Display"/>
          <w:b/>
          <w:bCs/>
        </w:rPr>
        <w:t xml:space="preserve">Combine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reactive data flow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a modular codebase with a focus on </w:t>
      </w:r>
      <w:r w:rsidRPr="003B35E8">
        <w:rPr>
          <w:rFonts w:ascii="Aptos Display" w:hAnsi="Aptos Display"/>
          <w:b/>
          <w:bCs/>
        </w:rPr>
        <w:t xml:space="preserve">MVVM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architecture, significantly improving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advanced debugging techniques using </w:t>
      </w:r>
      <w:r w:rsidRPr="003B35E8">
        <w:rPr>
          <w:rFonts w:ascii="Aptos Display" w:hAnsi="Aptos Display"/>
          <w:b/>
          <w:bCs/>
        </w:rPr>
        <w:t xml:space="preserve">Xcode Instruments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profile and optimize performance issues in production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testing strategy, implementing automated tests with </w:t>
      </w:r>
      <w:r w:rsidRPr="003B35E8">
        <w:rPr>
          <w:rFonts w:ascii="Aptos Display" w:hAnsi="Aptos Display"/>
          <w:b/>
          <w:bCs/>
        </w:rPr>
        <w:t xml:space="preserve">XCTest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robustness of application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architecture discussions, advocating for best practices in iOS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awareness and understanding of new technologies, incorporating relevant tools and frameworks that improve productivity.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reusable UI components which reduced redundancy and sped up the development of new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asynchronous tasks effectively using </w:t>
      </w:r>
      <w:r w:rsidRPr="003B35E8">
        <w:rPr>
          <w:rFonts w:ascii="Aptos Display" w:hAnsi="Aptos Display"/>
          <w:b/>
          <w:bCs/>
        </w:rPr>
        <w:t xml:space="preserve">async/await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code readability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onboarding process by mentoring new engineers and sharing knowledge about codebase and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application responsiveness by optimizing data fetching and state management techniques.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ensuring smooth collaboration and history tracking among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user feedback sessions to iteratively improve application features based on real user insights.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and integrated third-party libraries to enhance functionality and efficiency of the application.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iOS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tested features for iOS applications using </w:t>
      </w:r>
      <w:r w:rsidRPr="003B35E8">
        <w:rPr>
          <w:rFonts w:ascii="Aptos Display" w:hAnsi="Aptos Display"/>
          <w:b/>
          <w:bCs/>
        </w:rPr>
        <w:t xml:space="preserve">Swift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UIKit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contributing to the app's successful releases.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backend developers to create and consume REST APIs, ensuring seamless data exchange and integration.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</w:t>
      </w:r>
      <w:r w:rsidRPr="003B35E8">
        <w:rPr>
          <w:rFonts w:ascii="Aptos Display" w:hAnsi="Aptos Display"/>
          <w:b/>
          <w:bCs/>
        </w:rPr>
        <w:t xml:space="preserve">MVVM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 principles to separate concerns within the application, enhancing code readability and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unit testing frameworks like </w:t>
      </w:r>
      <w:r w:rsidRPr="003B35E8">
        <w:rPr>
          <w:rFonts w:ascii="Aptos Display" w:hAnsi="Aptos Display"/>
          <w:b/>
          <w:bCs/>
        </w:rPr>
        <w:t xml:space="preserve">XCTest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the reliability of application features before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iterative development processes, incorporating feedback from design and product teams to refine application functionality.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</w:t>
      </w:r>
      <w:r w:rsidRPr="003B35E8">
        <w:rPr>
          <w:rFonts w:ascii="Aptos Display" w:hAnsi="Aptos Display"/>
          <w:b/>
          <w:bCs/>
        </w:rPr>
        <w:t xml:space="preserve">Dependency Injection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 to enhance component reusability and testing capabilities.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assessment and integration of new libraries and tools that could enhance development workflows.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ceremonies, providing input on project status and challenges encountered during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code to a shared codebase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followed best practices for version control and collaboration.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UX designers to translate wireframes into functional UI elements using </w:t>
      </w:r>
      <w:r w:rsidRPr="003B35E8">
        <w:rPr>
          <w:rFonts w:ascii="Aptos Display" w:hAnsi="Aptos Display"/>
          <w:b/>
          <w:bCs/>
        </w:rPr>
        <w:t xml:space="preserve">SwiftUI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UIKit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Debugged and resolved production bugs using </w:t>
      </w:r>
      <w:r w:rsidRPr="003B35E8">
        <w:rPr>
          <w:rFonts w:ascii="Aptos Display" w:hAnsi="Aptos Display"/>
          <w:b/>
          <w:bCs/>
        </w:rPr>
        <w:t xml:space="preserve">Xcode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 and logging best practices, improving app stability and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application documentation and guidelines for future reference and onboarding support.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iOS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iOS applications using </w:t>
      </w:r>
      <w:r w:rsidRPr="003B35E8">
        <w:rPr>
          <w:rFonts w:ascii="Aptos Display" w:hAnsi="Aptos Display" w:cs="Noto Sans Light"/>
          <w:b/>
          <w:bCs/>
        </w:rPr>
        <w:t xml:space="preserve">Objective-C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later transitioned to </w:t>
      </w:r>
      <w:r w:rsidRPr="003B35E8">
        <w:rPr>
          <w:rFonts w:ascii="Aptos Display" w:hAnsi="Aptos Display" w:cs="Noto Sans Light"/>
          <w:b/>
          <w:bCs/>
        </w:rPr>
        <w:t xml:space="preserve">Swift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as it became the industry standard.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working with </w:t>
      </w:r>
      <w:r w:rsidRPr="003B35E8">
        <w:rPr>
          <w:rFonts w:ascii="Aptos Display" w:hAnsi="Aptos Display" w:cs="Noto Sans Light"/>
          <w:b/>
          <w:bCs/>
        </w:rPr>
        <w:t xml:space="preserve">JSON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data formats, parsing responses from web services effectively.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UIKit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building user interface components following design specifications and user experience best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code refactoring activities to improve code quality and maintainability under direction of senior developers.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unit testing during development to ensure newly added features functioned correctly using </w:t>
      </w:r>
      <w:r w:rsidRPr="003B35E8">
        <w:rPr>
          <w:rFonts w:ascii="Aptos Display" w:hAnsi="Aptos Display" w:cs="Noto Sans Light"/>
          <w:b/>
          <w:bCs/>
        </w:rPr>
        <w:t xml:space="preserve">XCTest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fundamental debugging skills to identify and fix issues within the app using </w:t>
      </w:r>
      <w:r w:rsidRPr="003B35E8">
        <w:rPr>
          <w:rFonts w:ascii="Aptos Display" w:hAnsi="Aptos Display" w:cs="Noto Sans Light"/>
          <w:b/>
          <w:bCs/>
        </w:rPr>
        <w:t xml:space="preserve">Xcode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debugging tools.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the integration of third-party SDKs and libraries for added functionalities such as analytics and crash reporting.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team members through pair programming to promote knowledge transfer and improve code quality.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sprint planning and retrospective meetings to understand development workflows and improve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code changes and development notes for future reference and to aid in project transitions.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