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Web Developer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Accomplished web developer with over 10 years of expertise in building responsive and high-performance web applications. Proficient in front-end and back-end technologies, with a strong focus on delivering exceptional user experiences through innovative solutions. Committed to writing clean, maintainable code following industry best practices and design principles.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Front-End Development</w:t>
      </w:r>
      <w:r w:rsidRPr="003B35E8">
        <w:rPr>
          <w:rFonts w:ascii="Aptos Display" w:eastAsia="Arial" w:hAnsi="Aptos Display" w:cs="Arial"/>
          <w:bCs/>
        </w:rPr>
        <w:t xml:space="preserve">: HTML5, CSS3, JavaScript, React, Tailwind CSS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 &amp; Libraries</w:t>
      </w:r>
      <w:r w:rsidRPr="003B35E8">
        <w:rPr>
          <w:rFonts w:ascii="Aptos Display" w:eastAsia="Arial" w:hAnsi="Aptos Display" w:cs="Arial"/>
          <w:bCs/>
        </w:rPr>
        <w:t xml:space="preserve">: Next.js, TypeScript, Gatsby, Redux, Vue.js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Back-End Development</w:t>
      </w:r>
      <w:r w:rsidRPr="003B35E8">
        <w:rPr>
          <w:rFonts w:ascii="Aptos Display" w:eastAsia="Arial" w:hAnsi="Aptos Display" w:cs="Arial"/>
          <w:bCs/>
        </w:rPr>
        <w:t xml:space="preserve">: Node.js, Express.js, GraphQL, AWS, Sanity CMS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Performance &amp; SEO Optimization</w:t>
      </w:r>
      <w:r w:rsidRPr="003B35E8">
        <w:rPr>
          <w:rFonts w:ascii="Aptos Display" w:eastAsia="Arial" w:hAnsi="Aptos Display" w:cs="Arial"/>
          <w:bCs/>
        </w:rPr>
        <w:t xml:space="preserve">: Core Web Vitals, GTM, Schema.org, CI/CD with Vercel, Technical SEO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Monitoring &amp; Compliance</w:t>
      </w:r>
      <w:r w:rsidRPr="003B35E8">
        <w:rPr>
          <w:rFonts w:ascii="Aptos Display" w:eastAsia="Arial" w:hAnsi="Aptos Display" w:cs="Arial"/>
          <w:bCs/>
        </w:rPr>
        <w:t xml:space="preserve">: Sentry, Data Privacy, Ketch, Freshpaint, HIPAA compliance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Web Developer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maintained a scalable component library using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TypeScript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high performance and maintainability.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responsive web designs utilizing </w:t>
      </w:r>
      <w:r w:rsidRPr="003B35E8">
        <w:rPr>
          <w:rFonts w:ascii="Aptos Display" w:hAnsi="Aptos Display"/>
          <w:b/>
          <w:bCs/>
        </w:rPr>
        <w:t xml:space="preserve">Tailwind CSS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while ensuring seamless user experiences across devices.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Optimized web performance by monitoring and enhancing </w:t>
      </w:r>
      <w:r w:rsidRPr="003B35E8">
        <w:rPr>
          <w:rFonts w:ascii="Aptos Display" w:hAnsi="Aptos Display"/>
          <w:b/>
          <w:bCs/>
        </w:rPr>
        <w:t xml:space="preserve">Core Web Vitals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achieving substantial improvements in load times and interactions.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closely with the design team to translate Figma wireframes into functional web interfaces leveraging </w:t>
      </w:r>
      <w:r w:rsidRPr="003B35E8">
        <w:rPr>
          <w:rFonts w:ascii="Aptos Display" w:hAnsi="Aptos Display"/>
          <w:b/>
          <w:bCs/>
        </w:rPr>
        <w:t xml:space="preserve">Next.js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capabilities.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</w:t>
      </w:r>
      <w:r w:rsidRPr="003B35E8">
        <w:rPr>
          <w:rFonts w:ascii="Aptos Display" w:hAnsi="Aptos Display"/>
          <w:b/>
          <w:bCs/>
        </w:rPr>
        <w:t xml:space="preserve">Sanity CMS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seamless content management workflows, enabling non-technical team members to update site content efficiently.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with data tracking ecosystems such as </w:t>
      </w:r>
      <w:r w:rsidRPr="003B35E8">
        <w:rPr>
          <w:rFonts w:ascii="Aptos Display" w:hAnsi="Aptos Display"/>
          <w:b/>
          <w:bCs/>
        </w:rPr>
        <w:t xml:space="preserve">Google Tag Manager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implement comprehensive technical SEO strategies, enhancing site visibility.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Automated deployment processes using </w:t>
      </w:r>
      <w:r w:rsidRPr="003B35E8">
        <w:rPr>
          <w:rFonts w:ascii="Aptos Display" w:hAnsi="Aptos Display"/>
          <w:b/>
          <w:bCs/>
        </w:rPr>
        <w:t xml:space="preserve">Vercel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continuous integration and delivery, reducing deployment times significantly.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accessibility compliance, ensuring that all web applications meet established standards for users with disabilities.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agile methodologies to streamline collaboration with cross-functional teams, enhancing project delivery speed and efficiency.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regular code reviews and pair programming to foster a culture of quality and continuous improvement among peers.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data-driven monitoring using </w:t>
      </w:r>
      <w:r w:rsidRPr="003B35E8">
        <w:rPr>
          <w:rFonts w:ascii="Aptos Display" w:hAnsi="Aptos Display"/>
          <w:b/>
          <w:bCs/>
        </w:rPr>
        <w:t xml:space="preserve">Sentry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identify and resolve performance issues promptly.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user privacy by implementing </w:t>
      </w:r>
      <w:r w:rsidRPr="003B35E8">
        <w:rPr>
          <w:rFonts w:ascii="Aptos Display" w:hAnsi="Aptos Display"/>
          <w:b/>
          <w:bCs/>
        </w:rPr>
        <w:t xml:space="preserve">data compliance measures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including CMPs for </w:t>
      </w:r>
      <w:r w:rsidRPr="003B35E8">
        <w:rPr>
          <w:rFonts w:ascii="Aptos Display" w:hAnsi="Aptos Display"/>
          <w:b/>
          <w:bCs/>
        </w:rPr>
        <w:t xml:space="preserve">HIPAA/CCPA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standards, ensuring user trust.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performance audits on existing web applications, applying optimization techniques to minimize applications' redirect chains.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documentation of development processes and architectural decisions, providing clarity for future team members and projects.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team retrospectives and iterative improvements to process flows, ensuring increased efficiency and project alignment.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Web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developed user interfaces for dynamic web applications using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managed state using </w:t>
      </w:r>
      <w:r w:rsidRPr="003B35E8">
        <w:rPr>
          <w:rFonts w:ascii="Aptos Display" w:hAnsi="Aptos Display"/>
          <w:b/>
          <w:bCs/>
        </w:rPr>
        <w:t xml:space="preserve">Redux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efficient data flow.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device teams for cross-browser testing, ensuring consistent performance across various platforms and browsers.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RESTful APIs communication, enhancing integration between frontend components and backend services.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Optimized website performance by refining existing code and utilizing tools such as </w:t>
      </w:r>
      <w:r w:rsidRPr="003B35E8">
        <w:rPr>
          <w:rFonts w:ascii="Aptos Display" w:hAnsi="Aptos Display"/>
          <w:b/>
          <w:bCs/>
        </w:rPr>
        <w:t xml:space="preserve">Google Lighthouse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performance audits.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Employed </w:t>
      </w:r>
      <w:r w:rsidRPr="003B35E8">
        <w:rPr>
          <w:rFonts w:ascii="Aptos Display" w:hAnsi="Aptos Display"/>
          <w:b/>
          <w:bCs/>
        </w:rPr>
        <w:t xml:space="preserve">Gatsby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static site generation, effectively reducing build times and improving load speeds for end-users.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Assured scalability by structuring applications following best practices and principles of </w:t>
      </w:r>
      <w:r w:rsidRPr="003B35E8">
        <w:rPr>
          <w:rFonts w:ascii="Aptos Display" w:hAnsi="Aptos Display"/>
          <w:b/>
          <w:bCs/>
        </w:rPr>
        <w:t xml:space="preserve">clean architecture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SOLID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principles.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in an Agile setting, participating in daily stand-ups and sprint reviews, actively contributing to team discussions and planning sessions.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Incorporated </w:t>
      </w:r>
      <w:r w:rsidRPr="003B35E8">
        <w:rPr>
          <w:rFonts w:ascii="Aptos Display" w:hAnsi="Aptos Display"/>
          <w:b/>
          <w:bCs/>
        </w:rPr>
        <w:t xml:space="preserve">SEO best practices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during development, contributing to increased organic traffic for client websites.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with back-end developers to implement features and troubleshoot problems, enhancing service functionality and user satisfaction.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Explored and integrated various third-party APIs to enrich website functionality and improve user engagement.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Web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developing interactive web applications using </w:t>
      </w:r>
      <w:r w:rsidRPr="003B35E8">
        <w:rPr>
          <w:rFonts w:ascii="Aptos Display" w:hAnsi="Aptos Display" w:cs="Noto Sans Light"/>
          <w:b/>
          <w:bCs/>
        </w:rPr>
        <w:t xml:space="preserve">HTML5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</w:t>
      </w:r>
      <w:r w:rsidRPr="003B35E8">
        <w:rPr>
          <w:rFonts w:ascii="Aptos Display" w:hAnsi="Aptos Display" w:cs="Noto Sans Light"/>
          <w:b/>
          <w:bCs/>
        </w:rPr>
        <w:t xml:space="preserve">CSS3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and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enhancing the functionality of existing sites.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code reviews, focusing work on writing clean, maintainable code, and contributing to team knowledge sharing.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 designers to understand requirements and implement designs effectively into web applications.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the back-end team in integrating APIs by formatting requests and handling responses for dynamic web applications.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to apply modern UI frameworks like </w:t>
      </w:r>
      <w:r w:rsidRPr="003B35E8">
        <w:rPr>
          <w:rFonts w:ascii="Aptos Display" w:hAnsi="Aptos Display" w:cs="Noto Sans Light"/>
          <w:b/>
          <w:bCs/>
        </w:rPr>
        <w:t xml:space="preserve">Bootstrap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create responsive designs quickly.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Utilized version control systems, specifically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to manage source code effectively and collaborated with team members on features.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experience in deploying web applications using basic AWS services and understanding infrastructure elements.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troubleshooting and debugging applications, enhancing the user experience by providing timely fixes.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testing frameworks like </w:t>
      </w:r>
      <w:r w:rsidRPr="003B35E8">
        <w:rPr>
          <w:rFonts w:ascii="Aptos Display" w:hAnsi="Aptos Display" w:cs="Noto Sans Light"/>
          <w:b/>
          <w:bCs/>
        </w:rPr>
        <w:t xml:space="preserve">Jest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ensure high code coverage and performance adherence in applications.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Improved personal knowledge of web technologies by participating in workshops and online courses.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/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