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Software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Experienced Senior Staff Software Engineer with over 10 years of expertise in full-stack web application development, specializing in Ruby on Rails and React. Proven ability to architect scalable systems and deliver high-quality software solutions in the healthcare domain. Adept at collaborating with cross-functional teams to drive innovation and improve patient experiences through technological solutions.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Ruby, JavaScript, HTML, CSS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Frameworks and Libraries</w:t>
      </w:r>
      <w:r w:rsidRPr="003B35E8">
        <w:rPr>
          <w:rFonts w:ascii="Aptos Display" w:eastAsia="Arial" w:hAnsi="Aptos Display" w:cs="Arial"/>
          <w:bCs/>
        </w:rPr>
        <w:t xml:space="preserve">: Ruby on Rails, React, Node.js, Express.js, jQuery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Databases</w:t>
      </w:r>
      <w:r w:rsidRPr="003B35E8">
        <w:rPr>
          <w:rFonts w:ascii="Aptos Display" w:eastAsia="Arial" w:hAnsi="Aptos Display" w:cs="Arial"/>
          <w:bCs/>
        </w:rPr>
        <w:t xml:space="preserve">: PostgreSQL, MySQL, MongoDB, SQLite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Development Tools</w:t>
      </w:r>
      <w:r w:rsidRPr="003B35E8">
        <w:rPr>
          <w:rFonts w:ascii="Aptos Display" w:eastAsia="Arial" w:hAnsi="Aptos Display" w:cs="Arial"/>
          <w:bCs/>
        </w:rPr>
        <w:t xml:space="preserve">: Git, Docker, Jenkins, Webpack, Babel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Concepts and Methodologies</w:t>
      </w:r>
      <w:r w:rsidRPr="003B35E8">
        <w:rPr>
          <w:rFonts w:ascii="Aptos Display" w:eastAsia="Arial" w:hAnsi="Aptos Display" w:cs="Arial"/>
          <w:bCs/>
        </w:rPr>
        <w:t xml:space="preserve">: Microservices Architecture, RESTful API Design, Agile Methodology, CI/CD, TDD/BDD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Platforms</w:t>
      </w:r>
      <w:r w:rsidRPr="003B35E8">
        <w:rPr>
          <w:rFonts w:ascii="Aptos Display" w:eastAsia="Arial" w:hAnsi="Aptos Display" w:cs="Arial"/>
          <w:bCs/>
        </w:rPr>
        <w:t xml:space="preserve">: AWS, Google Cloud Platform, Heroku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Healthcare Technologies</w:t>
      </w:r>
      <w:r w:rsidRPr="003B35E8">
        <w:rPr>
          <w:rFonts w:ascii="Aptos Display" w:eastAsia="Arial" w:hAnsi="Aptos Display" w:cs="Arial"/>
          <w:bCs/>
        </w:rPr>
        <w:t xml:space="preserve">: HIPAA Compliance, Electronic Health Records (EHR), Health Information Exchange (HIE)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Software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Engineered and maintained a high-performance backend using </w:t>
      </w:r>
      <w:r w:rsidRPr="003B35E8">
        <w:rPr>
          <w:rFonts w:ascii="Aptos Display" w:hAnsi="Aptos Display"/>
          <w:b/>
          <w:bCs/>
        </w:rPr>
        <w:t xml:space="preserve">Ruby on Rails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support scalable healthcare applications.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developed intuitive user interfaces with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JavaScript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enhancing user experiences for patients and clinicians.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Architected RESTful APIs that facilitate data communication between frontend and backend services, ensuring secure and efficient data handling.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product managers and clinical experts to translate business requirements into technical specifications, driving successful project outcomes.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Wrote secure, well-documented code adhering to industry best practices to ensure high-quality deliverables for the healthcare platform.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CI/CD pipelines utilizing </w:t>
      </w:r>
      <w:r w:rsidRPr="003B35E8">
        <w:rPr>
          <w:rFonts w:ascii="Aptos Display" w:hAnsi="Aptos Display"/>
          <w:b/>
          <w:bCs/>
        </w:rPr>
        <w:t xml:space="preserve">Jenkins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streamline deployment processes, significantly reducing time to market.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code reviews and provided mentorship on </w:t>
      </w:r>
      <w:r w:rsidRPr="003B35E8">
        <w:rPr>
          <w:rFonts w:ascii="Aptos Display" w:hAnsi="Aptos Display"/>
          <w:b/>
          <w:bCs/>
        </w:rPr>
        <w:t xml:space="preserve">Ruby on Rails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fostering best practices and improving overall code quality within the team.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third-party services for features such as payment processing and scheduling, ensuring seamless interactions across the platform.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Managed database migrations and optimizations for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enhancing application performance and scalability.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Adopted Agile methodologies to improve project transparency and team collaboration, participating in sprint planning and retrospectives.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Explored and introduced new technologies to enhance development processes, keeping the team on the cutting edge of innovation.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architectural discussions, ensuring alignment with business objectives and technical feasibility.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with stakeholders to gather feedback and iterated on features to meet clinical needs effectively, enhancing user satisfaction.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Generated detailed documentation of architectural designs and technical standards, aiding knowledge transfer and onboarding of new team members.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executed testing strategies to ensure reliable functionality across applications, contributing to robust software development.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comprehensive web applications using </w:t>
      </w:r>
      <w:r w:rsidRPr="003B35E8">
        <w:rPr>
          <w:rFonts w:ascii="Aptos Display" w:hAnsi="Aptos Display"/>
          <w:b/>
          <w:bCs/>
        </w:rPr>
        <w:t xml:space="preserve">Ruby on Rails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focusing on scalability and performance optimization.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UX/UI designers to implement responsive design patterns in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improving user engagement across the platform.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Established robust backend algorithms to handle complex business logic and enhance data integrity within applications.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Agile sprints, contributing to the planning and execution of user story development and release cycles.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system architecture decisions, providing insights on best practices in </w:t>
      </w:r>
      <w:r w:rsidRPr="003B35E8">
        <w:rPr>
          <w:rFonts w:ascii="Aptos Display" w:hAnsi="Aptos Display"/>
          <w:b/>
          <w:bCs/>
        </w:rPr>
        <w:t xml:space="preserve">Ruby on Rails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implementation.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within a CI/CD environment to deploy updates and patches promptly, maintaining system stability and reliability.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Maintained comprehensive unit and integration testing to ensure code quality and application performance with frameworks such as </w:t>
      </w:r>
      <w:r w:rsidRPr="003B35E8">
        <w:rPr>
          <w:rFonts w:ascii="Aptos Display" w:hAnsi="Aptos Display"/>
          <w:b/>
          <w:bCs/>
        </w:rPr>
        <w:t xml:space="preserve">RSpec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Jest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Assisted in database design and management, utilizing </w:t>
      </w:r>
      <w:r w:rsidRPr="003B35E8">
        <w:rPr>
          <w:rFonts w:ascii="Aptos Display" w:hAnsi="Aptos Display"/>
          <w:b/>
          <w:bCs/>
        </w:rPr>
        <w:t xml:space="preserve">MySQL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ensure efficient data storage solutions.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Actively engaged in peer code reviews, offering constructive feedback and promoting knowledge sharing among team members.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data visualization tools to present project metrics and progress updates to stakeholders, enhancing communication.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Explored various integration techniques with external APIs to enrich application functionality, providing a more robust user experience.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Software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developing a healthcare application using </w:t>
      </w:r>
      <w:r w:rsidRPr="003B35E8">
        <w:rPr>
          <w:rFonts w:ascii="Aptos Display" w:hAnsi="Aptos Display" w:cs="Noto Sans Light"/>
          <w:b/>
          <w:bCs/>
        </w:rPr>
        <w:t xml:space="preserve">Ruby on Rails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gaining hands-on experience with full-stack development.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crafting user interfaces with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jQuery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improved user interactions and engagement.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writing backend services that handle CRUD operations and support frontend functionalities effectively.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best practices in software development methodologies, actively participating in code reviews and team discussions.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Developed test cases using </w:t>
      </w:r>
      <w:r w:rsidRPr="003B35E8">
        <w:rPr>
          <w:rFonts w:ascii="Aptos Display" w:hAnsi="Aptos Display" w:cs="Noto Sans Light"/>
          <w:b/>
          <w:bCs/>
        </w:rPr>
        <w:t xml:space="preserve">RSpec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to ensure the reliability of newly implemented features and enhancements.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with senior developers to implement application features based on healthcare compliance regulations.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Performed application debugging and troubleshooting, enhancing performance and usability based on user feedback.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Maintained project documentation, ensuring that workflows, designs, and development processes were clear and accessible to all.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database management using </w:t>
      </w:r>
      <w:r w:rsidRPr="003B35E8">
        <w:rPr>
          <w:rFonts w:ascii="Aptos Display" w:hAnsi="Aptos Display" w:cs="Noto Sans Light"/>
          <w:b/>
          <w:bCs/>
        </w:rPr>
        <w:t xml:space="preserve">SQLite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learning about data modeling and relational design.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team scrums and planning sessions, contributing to project pacing and development activities.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