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Staff Machine Learning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Experienced Senior Staff Machine Learning Engineer with over 10 years in developing robust relevance and recommendation systems. Proven expertise in building scalable software systems and collaborating across cross-functional teams to enhance user experiences.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Machine Learning and AI</w:t>
      </w:r>
      <w:r w:rsidRPr="003B35E8">
        <w:rPr>
          <w:rFonts w:ascii="Aptos Display" w:eastAsia="Arial" w:hAnsi="Aptos Display" w:cs="Arial"/>
          <w:bCs/>
        </w:rPr>
        <w:t xml:space="preserve">: Machine Learning, Deep Learning, Natural Language Processing, Reinforcement Learning, Computer Vision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Software Engineering</w:t>
      </w:r>
      <w:r w:rsidRPr="003B35E8">
        <w:rPr>
          <w:rFonts w:ascii="Aptos Display" w:eastAsia="Arial" w:hAnsi="Aptos Display" w:cs="Arial"/>
          <w:bCs/>
        </w:rPr>
        <w:t xml:space="preserve">: Python, Java, C++, Scala, JavaScript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Engineering</w:t>
      </w:r>
      <w:r w:rsidRPr="003B35E8">
        <w:rPr>
          <w:rFonts w:ascii="Aptos Display" w:eastAsia="Arial" w:hAnsi="Aptos Display" w:cs="Arial"/>
          <w:bCs/>
        </w:rPr>
        <w:t xml:space="preserve">: Spark, Hadoop, SQL, NoSQL, Kafka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and Infrastructure</w:t>
      </w:r>
      <w:r w:rsidRPr="003B35E8">
        <w:rPr>
          <w:rFonts w:ascii="Aptos Display" w:eastAsia="Arial" w:hAnsi="Aptos Display" w:cs="Arial"/>
          <w:bCs/>
        </w:rPr>
        <w:t xml:space="preserve">: AWS, GCP, Azure, Docker, Kubernetes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Tools &amp; Frameworks</w:t>
      </w:r>
      <w:r w:rsidRPr="003B35E8">
        <w:rPr>
          <w:rFonts w:ascii="Aptos Display" w:eastAsia="Arial" w:hAnsi="Aptos Display" w:cs="Arial"/>
          <w:bCs/>
        </w:rPr>
        <w:t xml:space="preserve">: TensorFlow, PyTorch, Flask, Django, Git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Staff Machine Learning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scalable </w:t>
      </w:r>
      <w:r w:rsidRPr="003B35E8">
        <w:rPr>
          <w:rFonts w:ascii="Aptos Display" w:hAnsi="Aptos Display"/>
          <w:b/>
          <w:bCs/>
        </w:rPr>
        <w:t xml:space="preserve">machine learning models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personalization and ranking systems affecting millions of users.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including Product, Engineering, and Data Analytics to develop user-centric </w:t>
      </w:r>
      <w:r w:rsidRPr="003B35E8">
        <w:rPr>
          <w:rFonts w:ascii="Aptos Display" w:hAnsi="Aptos Display"/>
          <w:b/>
          <w:bCs/>
        </w:rPr>
        <w:t xml:space="preserve">software solutions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engineers on building reliable </w:t>
      </w:r>
      <w:r w:rsidRPr="003B35E8">
        <w:rPr>
          <w:rFonts w:ascii="Aptos Display" w:hAnsi="Aptos Display"/>
          <w:b/>
          <w:bCs/>
        </w:rPr>
        <w:t xml:space="preserve">ML systems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focusing on best practices for relevance and scalability.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Delivered high-impact technical initiatives that aligned with business goals, enhancing the overall performance of systems.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robust </w:t>
      </w:r>
      <w:r w:rsidRPr="003B35E8">
        <w:rPr>
          <w:rFonts w:ascii="Aptos Display" w:hAnsi="Aptos Display"/>
          <w:b/>
          <w:bCs/>
        </w:rPr>
        <w:t xml:space="preserve">API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 to facilitate communication between various components of the relevance framework.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cloud platforms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such as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GCP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deploying scalable applications and managing data pipelines.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the full lifecycle of software development from architecture to deployment using </w:t>
      </w:r>
      <w:r w:rsidRPr="003B35E8">
        <w:rPr>
          <w:rFonts w:ascii="Aptos Display" w:hAnsi="Aptos Display"/>
          <w:b/>
          <w:bCs/>
        </w:rPr>
        <w:t xml:space="preserve">Agile methodologies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rigorous testing and validation of </w:t>
      </w:r>
      <w:r w:rsidRPr="003B35E8">
        <w:rPr>
          <w:rFonts w:ascii="Aptos Display" w:hAnsi="Aptos Display"/>
          <w:b/>
          <w:bCs/>
        </w:rPr>
        <w:t xml:space="preserve">algorithms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user experience and meet performance benchmarks.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data ingestion processes using </w:t>
      </w:r>
      <w:r w:rsidRPr="003B35E8">
        <w:rPr>
          <w:rFonts w:ascii="Aptos Display" w:hAnsi="Aptos Display"/>
          <w:b/>
          <w:bCs/>
        </w:rPr>
        <w:t xml:space="preserve">Spark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Kafka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availability of accurate datasets.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</w:t>
      </w:r>
      <w:r w:rsidRPr="003B35E8">
        <w:rPr>
          <w:rFonts w:ascii="Aptos Display" w:hAnsi="Aptos Display"/>
          <w:b/>
          <w:bCs/>
        </w:rPr>
        <w:t xml:space="preserve">user feedback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into system improvements via A/B testing and monitoring of engagement metrics.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existing systems with a focus on </w:t>
      </w:r>
      <w:r w:rsidRPr="003B35E8">
        <w:rPr>
          <w:rFonts w:ascii="Aptos Display" w:hAnsi="Aptos Display"/>
          <w:b/>
          <w:bCs/>
        </w:rPr>
        <w:t xml:space="preserve">usability and reliability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seamless user interaction with machine-driven content.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Infra and Platform teams to lay the groundwork for future ML innovations at the company.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Presented findings and progress in regular technical meetings to ensure transparency and alignment among teams.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Promoted a culture of </w:t>
      </w:r>
      <w:r w:rsidRPr="003B35E8">
        <w:rPr>
          <w:rFonts w:ascii="Aptos Display" w:hAnsi="Aptos Display"/>
          <w:b/>
          <w:bCs/>
        </w:rPr>
        <w:t xml:space="preserve">engineering excellence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advocating for innovative techniques and continuous learning among peers.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data visualization tools to present complex </w:t>
      </w:r>
      <w:r w:rsidRPr="003B35E8">
        <w:rPr>
          <w:rFonts w:ascii="Aptos Display" w:hAnsi="Aptos Display"/>
          <w:b/>
          <w:bCs/>
        </w:rPr>
        <w:t xml:space="preserve">data insights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drive strategic discussions.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code reviews and pair programming to foster skills sharing and adherence to coding standards.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Machine Learning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tested </w:t>
      </w:r>
      <w:r w:rsidRPr="003B35E8">
        <w:rPr>
          <w:rFonts w:ascii="Aptos Display" w:hAnsi="Aptos Display"/>
          <w:b/>
          <w:bCs/>
        </w:rPr>
        <w:t xml:space="preserve">ML models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improve content recommendations, collaborating closely with product managers to align outcomes with user needs.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various </w:t>
      </w:r>
      <w:r w:rsidRPr="003B35E8">
        <w:rPr>
          <w:rFonts w:ascii="Aptos Display" w:hAnsi="Aptos Display"/>
          <w:b/>
          <w:bCs/>
        </w:rPr>
        <w:t xml:space="preserve">algorithms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ranking systems, utilizing frameworks like </w:t>
      </w:r>
      <w:r w:rsidRPr="003B35E8">
        <w:rPr>
          <w:rFonts w:ascii="Aptos Display" w:hAnsi="Aptos Display"/>
          <w:b/>
          <w:bCs/>
        </w:rPr>
        <w:t xml:space="preserve">TensorFlow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Scikit-learn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model training and evaluation.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Automated deployment processes using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streamlining the development workflow for data science initiatives.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designing the architecture for data pipelines using </w:t>
      </w:r>
      <w:r w:rsidRPr="003B35E8">
        <w:rPr>
          <w:rFonts w:ascii="Aptos Display" w:hAnsi="Aptos Display"/>
          <w:b/>
          <w:bCs/>
        </w:rPr>
        <w:t xml:space="preserve">Hadoop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Spark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efficient processing of large-scale datasets.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cross-functional teams to solve complex problems through innovative </w:t>
      </w:r>
      <w:r w:rsidRPr="003B35E8">
        <w:rPr>
          <w:rFonts w:ascii="Aptos Display" w:hAnsi="Aptos Display"/>
          <w:b/>
          <w:bCs/>
        </w:rPr>
        <w:t xml:space="preserve">software solutions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tailored to user experiences.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interactive dashboards for data reporting and analysis, enhancing the visibility of key performance indicators.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regular code reviews, providing constructive feedback to ensure code quality and improve team outcomes.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workshops to update the engineering team on the latest </w:t>
      </w:r>
      <w:r w:rsidRPr="003B35E8">
        <w:rPr>
          <w:rFonts w:ascii="Aptos Display" w:hAnsi="Aptos Display"/>
          <w:b/>
          <w:bCs/>
        </w:rPr>
        <w:t xml:space="preserve">machine learning trends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best practices, cultivating a learning environment.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Data Scientist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building initial prototypes of </w:t>
      </w:r>
      <w:r w:rsidRPr="003B35E8">
        <w:rPr>
          <w:rFonts w:ascii="Aptos Display" w:hAnsi="Aptos Display" w:cs="Noto Sans Light"/>
          <w:b/>
          <w:bCs/>
        </w:rPr>
        <w:t xml:space="preserve">recommender systems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utilizing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basic </w:t>
      </w:r>
      <w:r w:rsidRPr="003B35E8">
        <w:rPr>
          <w:rFonts w:ascii="Aptos Display" w:hAnsi="Aptos Display" w:cs="Noto Sans Light"/>
          <w:b/>
          <w:bCs/>
        </w:rPr>
        <w:t xml:space="preserve">ML libraries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create foundational models.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debugging and optimizing existing </w:t>
      </w:r>
      <w:r w:rsidRPr="003B35E8">
        <w:rPr>
          <w:rFonts w:ascii="Aptos Display" w:hAnsi="Aptos Display" w:cs="Noto Sans Light"/>
          <w:b/>
          <w:bCs/>
        </w:rPr>
        <w:t xml:space="preserve">software components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improve system performance and efficiency.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team meetings to discuss project timelines and deliverables, contributing ideas and actively learning from senior engineers.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Performed data preprocessing tasks, cleaning datasets for analysis, and feature extraction to support model training.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junior developers to enhance coding skills and understanding of </w:t>
      </w:r>
      <w:r w:rsidRPr="003B35E8">
        <w:rPr>
          <w:rFonts w:ascii="Aptos Display" w:hAnsi="Aptos Display" w:cs="Noto Sans Light"/>
          <w:b/>
          <w:bCs/>
        </w:rPr>
        <w:t xml:space="preserve">software development processes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documentation of systems and processes to maintain clarity within the development team.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Facilitated user acceptance testing of deployed features to ensure alignment with user needs and business goals.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basic maintenance tasks for deployed models, ensuring data integrity and availability for decision-making.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and utilized version control systems like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track changes and collaborate effectively with team members.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Shadowed experienced engineers during the development process to gain insight into best development practices.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