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 dedicated software engineer with 10+ years of experience in developing high-quality web applications. Proficient in modern technologies including JavaScript, React, Python, and Go, with a strong focus on API development and microservices architecture. Demonstrated experience in leading product features from concept to delivery, while fostering collaboration with cross-functional teams to enhance user experience.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Python, Go, Node.js, Java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Frameworks/Libraries</w:t>
      </w:r>
      <w:r w:rsidRPr="003B35E8">
        <w:rPr>
          <w:rFonts w:ascii="Aptos Display" w:eastAsia="Arial" w:hAnsi="Aptos Display" w:cs="Arial"/>
          <w:bCs/>
        </w:rPr>
        <w:t xml:space="preserve">: React, Django, Express, Fastify, Apollo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MySQL, DynamoDB,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DevOps</w:t>
      </w:r>
      <w:r w:rsidRPr="003B35E8">
        <w:rPr>
          <w:rFonts w:ascii="Aptos Display" w:eastAsia="Arial" w:hAnsi="Aptos Display" w:cs="Arial"/>
          <w:bCs/>
        </w:rPr>
        <w:t xml:space="preserve">: Google Cloud Platform, Kubernetes, Docker, CI/CD,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Test-Driven Development (TDD), Microservices, RESTful APIs, GraphQL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scalable applications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system performance and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high-quality flexible APIs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seamless integrations and enhanced feature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user-friendly interfaces utilizing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overall user engagement and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fostering a culture of knowledge sharing and continuous learning.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application performance through data analysis and monitoring tools, leveraging insights for performance enhancements.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web applications using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on-time features that met product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gather requirements for project features, ensuring alignment with design and technical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API functionality with </w:t>
      </w:r>
      <w:r w:rsidRPr="003B35E8">
        <w:rPr>
          <w:rFonts w:ascii="Aptos Display" w:hAnsi="Aptos Display"/>
          <w:b/>
          <w:bCs/>
        </w:rPr>
        <w:t xml:space="preserve">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front-end capabilities and improve application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to ensure adherence to coding standards and best practices in application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Responsible for writing unit and integration tests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software quality.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fundamental web development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API development tasks under the guidance of senior engineers, focused on using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learning the core concepts of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Redux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participating in small feature implementations to improve UI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deployment processes using version control tools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knowledge in collaborative coding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meetings, providing input on development strategies and project timelines. on projects.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