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Highly skilled Senior Software Engineer with over 10 years of experience in backend development. Proficient in creating scalable APIs and integrating machine learning models into production systems. Adept at collaborating with cross-functional teams to deliver high-performance software solutions.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 C#, JavaScript, Go</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and DevOps</w:t>
      </w:r>
      <w:r w:rsidRPr="003B35E8">
        <w:rPr>
          <w:rFonts w:ascii="Aptos Display" w:eastAsia="Arial" w:hAnsi="Aptos Display" w:cs="Arial"/>
          <w:bCs/>
        </w:rPr>
        <w:t xml:space="preserve">: AWS, GCP, Azure, Docker, Kubernetes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SQL, NoSQL, MongoDB, PostgreSQL, Redis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Machine Learning</w:t>
      </w:r>
      <w:r w:rsidRPr="003B35E8">
        <w:rPr>
          <w:rFonts w:ascii="Aptos Display" w:eastAsia="Arial" w:hAnsi="Aptos Display" w:cs="Arial"/>
          <w:bCs/>
        </w:rPr>
        <w:t xml:space="preserve">: TensorFlow, PyTorch, Scikit-Learn, MLflow, Hugging Face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APIs and Integration</w:t>
      </w:r>
      <w:r w:rsidRPr="003B35E8">
        <w:rPr>
          <w:rFonts w:ascii="Aptos Display" w:eastAsia="Arial" w:hAnsi="Aptos Display" w:cs="Arial"/>
          <w:bCs/>
        </w:rPr>
        <w:t xml:space="preserve">: REST, GraphQL, gRPC, SOAP, OpenAPI</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Other Tools</w:t>
      </w:r>
      <w:r w:rsidRPr="003B35E8">
        <w:rPr>
          <w:rFonts w:ascii="Aptos Display" w:eastAsia="Arial" w:hAnsi="Aptos Display" w:cs="Arial"/>
          <w:bCs/>
        </w:rPr>
        <w:t xml:space="preserve">: Jenkins, Git, JIRA, Terraform, Prometheus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scalable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enhanced system connectability and supported multiple client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architected backend services that integrated </w:t>
      </w:r>
      <w:r w:rsidRPr="003B35E8">
        <w:rPr>
          <w:rFonts w:ascii="Aptos Display" w:hAnsi="Aptos Display"/>
          <w:b/>
          <w:bCs/>
        </w:rPr>
        <w:t xml:space="preserve">LLMs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ML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into production workflows, enhancing user experience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data pipelines using </w:t>
      </w:r>
      <w:r w:rsidRPr="003B35E8">
        <w:rPr>
          <w:rFonts w:ascii="Aptos Display" w:hAnsi="Aptos Display"/>
          <w:b/>
          <w:bCs/>
        </w:rPr>
        <w:t xml:space="preserve">Apache Airflow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processing and analyzing large datasets, providing critical insights for onboarding and deployment of </w:t>
      </w:r>
      <w:r w:rsidRPr="003B35E8">
        <w:rPr>
          <w:rFonts w:ascii="Aptos Display" w:hAnsi="Aptos Display"/>
          <w:b/>
          <w:bCs/>
        </w:rPr>
        <w:t xml:space="preserve">ML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w:t>
      </w:r>
      <w:r w:rsidRPr="003B35E8">
        <w:rPr>
          <w:rFonts w:ascii="Aptos Display" w:hAnsi="Aptos Display"/>
          <w:b/>
          <w:bCs/>
        </w:rPr>
        <w:t xml:space="preserve">Data Scientists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ML Engineers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define product requirements and translate them into technical specifications for backend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Improved system reliability by implementing </w:t>
      </w:r>
      <w:r w:rsidRPr="003B35E8">
        <w:rPr>
          <w:rFonts w:ascii="Aptos Display" w:hAnsi="Aptos Display"/>
          <w:b/>
          <w:bCs/>
        </w:rPr>
        <w:t xml:space="preserve">monitoring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contributing to faster troubleshooting of production issues.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to ensure high code quality and adherence to best practices in software design and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containerized applications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orchestrated them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efficient deployment and scaling of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automated testing frameworks that enhanced code reliability and reduced integration time for backend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AWS 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serverless architecture to handle event-driven programming and reduce operational costs for microservices.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experimentations to refine models and contributed to the feedback loop, enhancing product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existing services for performance and scalability on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utilizing </w:t>
      </w:r>
      <w:r w:rsidRPr="003B35E8">
        <w:rPr>
          <w:rFonts w:ascii="Aptos Display" w:hAnsi="Aptos Display"/>
          <w:b/>
          <w:bCs/>
        </w:rPr>
        <w:t xml:space="preserve">BigQuery</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analysis and reporting.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comprehensive documentation for APIs using </w:t>
      </w:r>
      <w:r w:rsidRPr="003B35E8">
        <w:rPr>
          <w:rFonts w:ascii="Aptos Display" w:hAnsi="Aptos Display"/>
          <w:b/>
          <w:bCs/>
        </w:rPr>
        <w:t xml:space="preserve">OpenAPI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specifications, streamlining integrations with front-end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Provided reliable data storage solutions using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fast retrieval options with </w:t>
      </w:r>
      <w:r w:rsidRPr="003B35E8">
        <w:rPr>
          <w:rFonts w:ascii="Aptos Display" w:hAnsi="Aptos Display"/>
          <w:b/>
          <w:bCs/>
        </w:rPr>
        <w:t xml:space="preserve">Redis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caches.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Regularly communicated technical concepts and collaborated with product teams to ensure alignment on features and user outcomes.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agile methodologies within the development process, fostering a culture of continuous improvement and iterative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Educated junior developers on best practices in building robust backend systems and utilizing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production-grade systems utilizing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that supported ML inference and training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facilitated integration with third-party services, enhancing system capabilities.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database migrations and performance tuning for existing systems, optimizing data flow through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NoSQL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product teams to define user stories and develop features that align with business objectives and technical requirements.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full software development lifecycle, from requirements gathering and architectural design to deployment and maintenance.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continuous learning and adaptation of new technologies to ensure that tools and techniques remained cutting-edge and efficient.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CI/CD pipelines using </w:t>
      </w:r>
      <w:r w:rsidRPr="003B35E8">
        <w:rPr>
          <w:rFonts w:ascii="Aptos Display" w:hAnsi="Aptos Display"/>
          <w:b/>
          <w:bCs/>
        </w:rPr>
        <w:t xml:space="preserve">GitLab 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reducing release cycle time and improving deployment frequency.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security best practices within the software development process, focusing on data integrity and confidentiality for user data.</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executed unit and integration tests that ensured code quality and system stability across deployments.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debugging and resolving complex issues in production systems, enhancing application reliability across various platforms.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product backlog grooming sessions by providing estimates and assessing technical feasibility for new feature requests.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new team members on development protocols and integration processes, fostering a collaborative team environment.</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backend services and </w:t>
      </w:r>
      <w:r w:rsidRPr="003B35E8">
        <w:rPr>
          <w:rFonts w:ascii="Aptos Display" w:hAnsi="Aptos Display" w:cs="Noto Sans Light"/>
          <w:b/>
          <w:bCs/>
        </w:rPr>
        <w:t xml:space="preserve">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internal tools and applications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Flask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Wrote clear and maintainable code following best practices in software development to deliver reliable programs in a timely manner.</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senior engineers to gather requirements for application enhancements and feature developments.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initial troubleshooting and debugging on application issues, working closely with users to resolve reported bugs.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weekly agile meetings, contributing to sprint planning and reviews by providing updates on task progress.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to implement </w:t>
      </w:r>
      <w:r w:rsidRPr="003B35E8">
        <w:rPr>
          <w:rFonts w:ascii="Aptos Display" w:hAnsi="Aptos Display" w:cs="Noto Sans Light"/>
          <w:b/>
          <w:bCs/>
        </w:rPr>
        <w:t xml:space="preserve">unit tests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newly developed features, gaining experience in code quality assurance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familiarity with </w:t>
      </w:r>
      <w:r w:rsidRPr="003B35E8">
        <w:rPr>
          <w:rFonts w:ascii="Aptos Display" w:hAnsi="Aptos Display" w:cs="Noto Sans Light"/>
          <w:b/>
          <w:bCs/>
        </w:rPr>
        <w:t xml:space="preserve">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basic data manipulation techniques to support local database integrations during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version control systems, specifically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managing code changes and collaboration with the rest of the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Produced technical documentation and user manuals for new features developed within the team to assist end-users.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Explored containerization and virtualization technologies preparing to deploy simple applications using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