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software engineer with 10+ years of experience in designing, implementing, and optimizing large-scale systems. Proven expertise in developing high-quality, maintainable code while effectively balancing product delivery speed and code stability. Skilled in collaborating with cross-functional teams to deliver innovative solutions and enhance system performance.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Java, Python, JavaScript, C#, Ruby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Libraries</w:t>
      </w:r>
      <w:r w:rsidRPr="003B35E8">
        <w:rPr>
          <w:rFonts w:ascii="Aptos Display" w:eastAsia="Arial" w:hAnsi="Aptos Display" w:cs="Arial"/>
          <w:bCs/>
        </w:rPr>
        <w:t xml:space="preserve">: Spring Boot, Django, React, Node.js, Angular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MySQL, PostgreSQL, MongoDB, Redis, Microsoft SQL Server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AWS, Azure, Google Cloud Platform, Docker, Kubernetes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Git, JIRA, Confluence, Jenkins, Travis CI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multiple applications using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Spring Boot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 performance and responsiveness to requests from the front-end.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RESTful APIs with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seamless data exchange between front-end and back-end components.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build user-friendly interfaces that enhanced user engagement, following best practices in </w:t>
      </w:r>
      <w:r w:rsidRPr="003B35E8">
        <w:rPr>
          <w:rFonts w:ascii="Aptos Display" w:hAnsi="Aptos Display"/>
          <w:b/>
          <w:bCs/>
        </w:rPr>
        <w:t xml:space="preserve">UI/UX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design.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optimized database schemas in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enabling efficient data retrieval and storage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and orchestration, improving deployment consistency across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collaboratively in Agile teams, participating in daily stand-ups, sprint planning, and retrospectives to refine project approaches and improve team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code reviews to ensure code quality and </w:t>
      </w:r>
      <w:r w:rsidRPr="003B35E8">
        <w:rPr>
          <w:rFonts w:ascii="Aptos Display" w:hAnsi="Aptos Display"/>
          <w:b/>
          <w:bCs/>
        </w:rPr>
        <w:t xml:space="preserve">best practices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mentoring junior developers on </w:t>
      </w:r>
      <w:r w:rsidRPr="003B35E8">
        <w:rPr>
          <w:rFonts w:ascii="Aptos Display" w:hAnsi="Aptos Display"/>
          <w:b/>
          <w:bCs/>
        </w:rPr>
        <w:t xml:space="preserve">software design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principles.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architecture and redesign of a legacy system, streamlining key processes and reducing technical debt.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APIs to enhance application functionality and enrich user experiences.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version control with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streamlined collaboration across development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comprehensive unit and integration tests using </w:t>
      </w:r>
      <w:r w:rsidRPr="003B35E8">
        <w:rPr>
          <w:rFonts w:ascii="Aptos Display" w:hAnsi="Aptos Display"/>
          <w:b/>
          <w:bCs/>
        </w:rPr>
        <w:t xml:space="preserve">JUnit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Mockito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the application reliability and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cross-functional teams, including QA, and Product Management to align development efforts with business needs.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performance tuning and load testing to identify bottlenecks and implemented optimization techniques across the application stack.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CI/CD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Travis CI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a rapid and reliable delivery of software artifacts.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thorough documentation of system architecture and development processes using </w:t>
      </w:r>
      <w:r w:rsidRPr="003B35E8">
        <w:rPr>
          <w:rFonts w:ascii="Aptos Display" w:hAnsi="Aptos Display"/>
          <w:b/>
          <w:bCs/>
        </w:rPr>
        <w:t xml:space="preserve">Confluence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web applications using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Angular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actively improving user interaction.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RESTful services for seamless integration between various microservices in the system.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relational databases, including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optimizing queries for efficiency and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application containerization, facilitating easy deployment across multiple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in Agile software development processes, participating in daily stand-ups, sprint reviews, and planning.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refactoring legacy code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Django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code maintainability.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automated tests using </w:t>
      </w:r>
      <w:r w:rsidRPr="003B35E8">
        <w:rPr>
          <w:rFonts w:ascii="Aptos Display" w:hAnsi="Aptos Display"/>
          <w:b/>
          <w:bCs/>
        </w:rPr>
        <w:t xml:space="preserve">JUnit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Selenium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increasing the overall test coverage and application robustness.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reviews, providing constructive feedback and ensuring adherence to coding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knowledge-sharing sessions to promote best practices among peers and junior team members.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version control for projects using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all changes were tracked accurately and managed appropriately.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UI/UX designers to translate wireframes into functional applications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application performance through careful analysis and tuning of both code and database queries.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small-scale applications using </w:t>
      </w:r>
      <w:r w:rsidRPr="003B35E8">
        <w:rPr>
          <w:rFonts w:ascii="Aptos Display" w:hAnsi="Aptos Display" w:cs="Noto Sans Light"/>
          <w:b/>
          <w:bCs/>
        </w:rPr>
        <w:t xml:space="preserve">Java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Spring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framework, gaining foundational skills in software engineering.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implementation of database solutions using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data modeling and query optimization for small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front-end development tasks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basic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learning the principles of responsive design.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code reviews and testing phases, learning to write basic unit tests using </w:t>
      </w:r>
      <w:r w:rsidRPr="003B35E8">
        <w:rPr>
          <w:rFonts w:ascii="Aptos Display" w:hAnsi="Aptos Display" w:cs="Noto Sans Light"/>
          <w:b/>
          <w:bCs/>
        </w:rPr>
        <w:t xml:space="preserve">JUnit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ensuring code functionality.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Documented application features and technical specifications to contribute to project knowledge base.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alongside senior developers to understand Agile methodologies and project management practices effectively.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version control systems like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code management, gaining experience in branching and merging strategies.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debugging and troubleshooting activities, enhancing problem-solving skills as part of the software development lifecycle.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in team meetings, providing insights into user requirements and creating simple prototypes.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develop small feature sets independently, enhancing overall coding skill set and confidence.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