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AB0DD9E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2983867E" w:rsidR="008E75E3" w:rsidRPr="00A43985" w:rsidRDefault="0054075B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54075B">
                              <w:rPr>
                                <w:rFonts w:ascii="Aptos Display" w:hAnsi="Aptos Display"/>
                              </w:rPr>
                              <w:t>Baytown, TX 77523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2983867E" w:rsidR="008E75E3" w:rsidRPr="00A43985" w:rsidRDefault="0054075B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54075B">
                        <w:rPr>
                          <w:rFonts w:ascii="Aptos Display" w:hAnsi="Aptos Display"/>
                        </w:rPr>
                        <w:t>Baytown, TX 77523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4E32CA18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Senior Software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="00C379A2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Results-driven Senior Software Engineer with over 10 years of experience in designing, implementing, and maintaining robust software applications. Adept at full-stack development with a strong background in advocating for best engineering practices and leveraging modern technologies to improve government services.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Frontend Development</w:t>
      </w:r>
      <w:r w:rsidRPr="003B35E8">
        <w:rPr>
          <w:rFonts w:ascii="Aptos Display" w:eastAsia="Arial" w:hAnsi="Aptos Display" w:cs="Arial"/>
          <w:bCs/>
        </w:rPr>
        <w:t xml:space="preserve">: Angular, JavaScript, TypeScript, HTML5, CSS3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Backend Development</w:t>
      </w:r>
      <w:r w:rsidRPr="003B35E8">
        <w:rPr>
          <w:rFonts w:ascii="Aptos Display" w:eastAsia="Arial" w:hAnsi="Aptos Display" w:cs="Arial"/>
          <w:bCs/>
        </w:rPr>
        <w:t xml:space="preserve">: Spring Boot, Java, Node.js, PostgreSQL, Elasticsearch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DevOps Tools</w:t>
      </w:r>
      <w:r w:rsidRPr="003B35E8">
        <w:rPr>
          <w:rFonts w:ascii="Aptos Display" w:eastAsia="Arial" w:hAnsi="Aptos Display" w:cs="Arial"/>
          <w:bCs/>
        </w:rPr>
        <w:t xml:space="preserve">: AWS, Docker, Terraform, CloudFormation, CI/CD pipelines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Software Development Practices</w:t>
      </w:r>
      <w:r w:rsidRPr="003B35E8">
        <w:rPr>
          <w:rFonts w:ascii="Aptos Display" w:eastAsia="Arial" w:hAnsi="Aptos Display" w:cs="Arial"/>
          <w:bCs/>
        </w:rPr>
        <w:t xml:space="preserve">: Agile methodologies, TDD, API-first design, Automated testing, Version control (Git)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Other Technologies</w:t>
      </w:r>
      <w:r w:rsidRPr="003B35E8">
        <w:rPr>
          <w:rFonts w:ascii="Aptos Display" w:eastAsia="Arial" w:hAnsi="Aptos Display" w:cs="Arial"/>
          <w:bCs/>
        </w:rPr>
        <w:t xml:space="preserve">: Microservices, GraphQL, WebSockets, Redis, Kubernetes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0D7FD071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Senior Software Engineer</w:t>
      </w:r>
      <w:r w:rsidR="00C379A2">
        <w:rPr>
          <w:rFonts w:ascii="Aptos Display" w:hAnsi="Aptos Display"/>
          <w:b w:val="0"/>
        </w:rPr>
        <w:t/>
      </w:r>
      <w:r w:rsidRPr="003B35E8">
        <w:rPr>
          <w:rFonts w:ascii="Aptos Display" w:hAnsi="Aptos Display"/>
          <w:b w:val="0"/>
        </w:rPr>
        <w:t xml:space="preserve">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Engineered scalable software solutions implemented in </w:t>
      </w:r>
      <w:r w:rsidRPr="003B35E8">
        <w:rPr>
          <w:rFonts w:ascii="Aptos Display" w:hAnsi="Aptos Display"/>
          <w:b/>
          <w:bCs/>
        </w:rPr>
        <w:t xml:space="preserve">Angular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delivering high-quality music management applications.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cloud infrastructure for robust application deployment and hosting, ensuring optimal performance.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maintained RESTful APIs using </w:t>
      </w:r>
      <w:r w:rsidRPr="003B35E8">
        <w:rPr>
          <w:rFonts w:ascii="Aptos Display" w:hAnsi="Aptos Display"/>
          <w:b/>
          <w:bCs/>
        </w:rPr>
        <w:t xml:space="preserve">Spring Boot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Java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enabling reliable communication between microservices.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Employed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containerization, facilitating seamless integration into CI/CD workflows, and streamlining the deployment process.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Leveraged </w:t>
      </w:r>
      <w:r w:rsidRPr="003B35E8">
        <w:rPr>
          <w:rFonts w:ascii="Aptos Display" w:hAnsi="Aptos Display"/>
          <w:b/>
          <w:bCs/>
        </w:rPr>
        <w:t xml:space="preserve">PostgreSQL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build secure and high-performance database solutions, optimizing data access and storage.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Analyzed and refactored existing systems, identifying and mitigating technical debt while enhancing performance and reliability.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Advocated for best engineering practices, pushing for automated testing and continuous integration within the development team.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cross-functional teams, ensuring alignment on technical requirements and user-centered design principles.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Documented software specifications and system configurations, making it easier for developers to navigate complex architectures.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</w:t>
      </w:r>
      <w:r w:rsidRPr="003B35E8">
        <w:rPr>
          <w:rFonts w:ascii="Aptos Display" w:hAnsi="Aptos Display"/>
          <w:b/>
          <w:bCs/>
        </w:rPr>
        <w:t xml:space="preserve">Terraform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infrastructure as code, automating the provisioning and management of cloud resources.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front-end applications using </w:t>
      </w:r>
      <w:r w:rsidRPr="003B35E8">
        <w:rPr>
          <w:rFonts w:ascii="Aptos Display" w:hAnsi="Aptos Display"/>
          <w:b/>
          <w:bCs/>
        </w:rPr>
        <w:t xml:space="preserve">TypeScript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Angular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focusing on responsive design and usability.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code reviews and mentored junior developers on industry best practices and coding standards.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Ensured compliance with accessibility and security standards throughout the development process.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Managed version control using </w:t>
      </w:r>
      <w:r w:rsidRPr="003B35E8">
        <w:rPr>
          <w:rFonts w:ascii="Aptos Display" w:hAnsi="Aptos Display"/>
          <w:b/>
          <w:bCs/>
        </w:rPr>
        <w:t xml:space="preserve">Git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maintaining a strong commit history and effective release management.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Communicated effectively with non-technical stakeholders, translating complex technical concepts into understandable terms.</w:t>
      </w:r>
    </w:p>
    <w:p w14:paraId="3096CBFD" w14:textId="03FDBA9C" w:rsidR="00440687" w:rsidRPr="003B35E8" w:rsidRDefault="00C379A2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 w:rsidRPr="00C379A2">
        <w:rPr>
          <w:rFonts w:ascii="Aptos Display" w:hAnsi="Aptos Display"/>
          <w:b w:val="0"/>
        </w:rPr>
        <w:t xml:space="preserve">Software Engineer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full-stack applications leveraging </w:t>
      </w:r>
      <w:r w:rsidRPr="003B35E8">
        <w:rPr>
          <w:rFonts w:ascii="Aptos Display" w:hAnsi="Aptos Display"/>
          <w:b/>
          <w:bCs/>
        </w:rPr>
        <w:t xml:space="preserve">Angular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the frontend and </w:t>
      </w:r>
      <w:r w:rsidRPr="003B35E8">
        <w:rPr>
          <w:rFonts w:ascii="Aptos Display" w:hAnsi="Aptos Display"/>
          <w:b/>
          <w:bCs/>
        </w:rPr>
        <w:t xml:space="preserve">Node.js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the backend, enhancing interactive features.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implemented automated testing frameworks using </w:t>
      </w:r>
      <w:r w:rsidRPr="003B35E8">
        <w:rPr>
          <w:rFonts w:ascii="Aptos Display" w:hAnsi="Aptos Display"/>
          <w:b/>
          <w:bCs/>
        </w:rPr>
        <w:t xml:space="preserve">JUnit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Mockito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code quality before production deployment.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DevOps practices, utilizing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hosting and deploying applications, resulting in improved uptime.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on database optimization with </w:t>
      </w:r>
      <w:r w:rsidRPr="003B35E8">
        <w:rPr>
          <w:rFonts w:ascii="Aptos Display" w:hAnsi="Aptos Display"/>
          <w:b/>
          <w:bCs/>
        </w:rPr>
        <w:t xml:space="preserve">Elasticsearch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enabling efficient querying and data retrieval for search functionalities.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UI/UX designers to implement visually appealing user interfaces adhering to best practices in frontend development.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the migration of legacy systems to modern architectures using </w:t>
      </w:r>
      <w:r w:rsidRPr="003B35E8">
        <w:rPr>
          <w:rFonts w:ascii="Aptos Display" w:hAnsi="Aptos Display"/>
          <w:b/>
          <w:bCs/>
        </w:rPr>
        <w:t xml:space="preserve">Spring Boot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microservices.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Wrote clean and maintainable code, adhering to best standards and practices for both frontend and backend technology stacks.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Assisted in the creation of technical documentation and user guides, facilitating onboarding and user training.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agile ceremonies, contributing to sprint planning and retrospectives to improve team performance.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CI/CD processes using tools like </w:t>
      </w:r>
      <w:r w:rsidRPr="003B35E8">
        <w:rPr>
          <w:rFonts w:ascii="Aptos Display" w:hAnsi="Aptos Display"/>
          <w:b/>
          <w:bCs/>
        </w:rPr>
        <w:t xml:space="preserve">Jenkins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Travis CI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streamlining deployment and reducing release time.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team-wide coding standards initiatives, advocating for the adoption of best practices.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Git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version control, ensuring effective collaboration with team members.</w:t>
      </w:r>
    </w:p>
    <w:p w14:paraId="48DE6E2C" w14:textId="6FD4E866" w:rsidR="00440687" w:rsidRPr="003B35E8" w:rsidRDefault="00C379A2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 w:rsidRPr="00C379A2">
        <w:rPr>
          <w:rFonts w:ascii="Aptos Display" w:hAnsi="Aptos Display"/>
          <w:b w:val="0"/>
        </w:rPr>
        <w:t xml:space="preserve">Junior Software Developer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 xml:space="preserve"> </w:t>
      </w:r>
      <w:r>
        <w:rPr>
          <w:rFonts w:ascii="Aptos Display" w:hAnsi="Aptos Display" w:cs="Noto Sans Light"/>
          <w:b w:val="0"/>
        </w:rPr>
        <w:t>a</w:t>
      </w:r>
      <w:r w:rsidR="00084DE5" w:rsidRPr="003B35E8">
        <w:rPr>
          <w:rFonts w:ascii="Aptos Display" w:hAnsi="Aptos Display" w:cs="Noto Sans Light"/>
          <w:b w:val="0"/>
        </w:rPr>
        <w:t>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</w:t>
      </w:r>
      <w:r w:rsidR="005C720F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to the development of web applications using </w:t>
      </w:r>
      <w:r w:rsidRPr="003B35E8">
        <w:rPr>
          <w:rFonts w:ascii="Aptos Display" w:hAnsi="Aptos Display" w:cs="Noto Sans Light"/>
          <w:b/>
          <w:bCs/>
        </w:rPr>
        <w:t xml:space="preserve">HTML5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</w:t>
      </w:r>
      <w:r w:rsidRPr="003B35E8">
        <w:rPr>
          <w:rFonts w:ascii="Aptos Display" w:hAnsi="Aptos Display" w:cs="Noto Sans Light"/>
          <w:b/>
          <w:bCs/>
        </w:rPr>
        <w:t xml:space="preserve">CSS3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and </w:t>
      </w:r>
      <w:r w:rsidRPr="003B35E8">
        <w:rPr>
          <w:rFonts w:ascii="Aptos Display" w:hAnsi="Aptos Display" w:cs="Noto Sans Light"/>
          <w:b/>
          <w:bCs/>
        </w:rPr>
        <w:t xml:space="preserve">JavaScript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laying a strong foundation in frontend technologies.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code reviews, gaining valuable feedback and insights from senior developers to enhance coding skills.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Developed basic APIs in </w:t>
      </w:r>
      <w:r w:rsidRPr="003B35E8">
        <w:rPr>
          <w:rFonts w:ascii="Aptos Display" w:hAnsi="Aptos Display" w:cs="Noto Sans Light"/>
          <w:b/>
          <w:bCs/>
        </w:rPr>
        <w:t xml:space="preserve">Node.js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connected them to a </w:t>
      </w:r>
      <w:r w:rsidRPr="003B35E8">
        <w:rPr>
          <w:rFonts w:ascii="Aptos Display" w:hAnsi="Aptos Display" w:cs="Noto Sans Light"/>
          <w:b/>
          <w:bCs/>
        </w:rPr>
        <w:t xml:space="preserve">MongoDB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database for initial backend experience.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Learned to use </w:t>
      </w:r>
      <w:r w:rsidRPr="003B35E8">
        <w:rPr>
          <w:rFonts w:ascii="Aptos Display" w:hAnsi="Aptos Display" w:cs="Noto Sans Light"/>
          <w:b/>
          <w:bCs/>
        </w:rPr>
        <w:t xml:space="preserve">Git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version control, understanding branching, merging, and teamwork comit protocols.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Gained experience with cloud computing concepts, familiarizing with </w:t>
      </w:r>
      <w:r w:rsidRPr="003B35E8">
        <w:rPr>
          <w:rFonts w:ascii="Aptos Display" w:hAnsi="Aptos Display" w:cs="Noto Sans Light"/>
          <w:b/>
          <w:bCs/>
        </w:rPr>
        <w:t xml:space="preserve">AWS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services and basic deployment strategies.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worked alongside team members to integrate third-party APIs, enhancing application functionality.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troubleshooting and resolving software bugs, developing problem-solving skills in real-world scenarios.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Tested software applications for usability and functionality, learning to prioritize user experience and performance.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Completed assigned tasks using agile methodologies, working effectively within a cross-functional team.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Shadowed senior developers to learn best practices and receiving guidance on coding standards and project expectations.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97100" w14:textId="77777777" w:rsidR="00563BC8" w:rsidRDefault="00563BC8">
      <w:pPr>
        <w:spacing w:after="0"/>
      </w:pPr>
      <w:r>
        <w:separator/>
      </w:r>
    </w:p>
  </w:endnote>
  <w:endnote w:type="continuationSeparator" w:id="0">
    <w:p w14:paraId="5506E4A3" w14:textId="77777777" w:rsidR="00563BC8" w:rsidRDefault="00563B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3315F" w14:textId="77777777" w:rsidR="00563BC8" w:rsidRDefault="00563BC8">
      <w:pPr>
        <w:spacing w:after="0"/>
      </w:pPr>
      <w:r>
        <w:separator/>
      </w:r>
    </w:p>
  </w:footnote>
  <w:footnote w:type="continuationSeparator" w:id="0">
    <w:p w14:paraId="1A82CC9D" w14:textId="77777777" w:rsidR="00563BC8" w:rsidRDefault="00563BC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10B8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B2DB8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075B"/>
    <w:rsid w:val="00542008"/>
    <w:rsid w:val="0054534C"/>
    <w:rsid w:val="005463C0"/>
    <w:rsid w:val="0055296F"/>
    <w:rsid w:val="005542ED"/>
    <w:rsid w:val="00557654"/>
    <w:rsid w:val="00557BE2"/>
    <w:rsid w:val="00563BC8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C720F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379A2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6139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C46F8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A6C82" w:rsidRDefault="00DA6C82">
      <w:pPr>
        <w:spacing w:line="240" w:lineRule="auto"/>
      </w:pPr>
      <w:r>
        <w:separator/>
      </w:r>
    </w:p>
  </w:endnote>
  <w:endnote w:type="continuationSeparator" w:id="0">
    <w:p w:rsidR="00DA6C82" w:rsidRDefault="00DA6C82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A6C82" w:rsidRDefault="00DA6C82">
      <w:pPr>
        <w:spacing w:after="0"/>
      </w:pPr>
      <w:r>
        <w:separator/>
      </w:r>
    </w:p>
  </w:footnote>
  <w:footnote w:type="continuationSeparator" w:id="0">
    <w:p w:rsidR="00DA6C82" w:rsidRDefault="00DA6C82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1F7D0A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A6C82"/>
    <w:rsid w:val="00DE2893"/>
    <w:rsid w:val="00E259A9"/>
    <w:rsid w:val="00E5254B"/>
    <w:rsid w:val="00E64D2B"/>
    <w:rsid w:val="00E74DE3"/>
    <w:rsid w:val="00ED69DC"/>
    <w:rsid w:val="00EE53DE"/>
    <w:rsid w:val="00EE6139"/>
    <w:rsid w:val="00F83DE6"/>
    <w:rsid w:val="00FC46F8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122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