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Software Developer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Software Engineer with over 10 years of experience in developing high-quality web applications and services. Expertise in .NET Core, Azure, and CI/CD processes, with a robust understanding of Angular, React, and databases like MS SQL and PostgreSQL. Proven ability to mentor peers on best development practices and ensure efficient project delivery under tight deadlines.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C#, JavaScript, Python, TypeScript, 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Libraries</w:t>
      </w:r>
      <w:r w:rsidRPr="003B35E8">
        <w:rPr>
          <w:rFonts w:ascii="Aptos Display" w:eastAsia="Arial" w:hAnsi="Aptos Display" w:cs="Arial"/>
          <w:bCs/>
        </w:rPr>
        <w:t xml:space="preserve">: .NET Core, Angular, React, Node.js, Express.js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and DevOps</w:t>
      </w:r>
      <w:r w:rsidRPr="003B35E8">
        <w:rPr>
          <w:rFonts w:ascii="Aptos Display" w:eastAsia="Arial" w:hAnsi="Aptos Display" w:cs="Arial"/>
          <w:bCs/>
        </w:rPr>
        <w:t xml:space="preserve">: Azure, Docker, Kubernetes, CI/CD, Azure DevOps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</w:t>
      </w:r>
      <w:r w:rsidRPr="003B35E8">
        <w:rPr>
          <w:rFonts w:ascii="Aptos Display" w:eastAsia="Arial" w:hAnsi="Aptos Display" w:cs="Arial"/>
          <w:bCs/>
        </w:rPr>
        <w:t xml:space="preserve">: MS SQL Server, PostgreSQL, MongoDB, Redis, MySQL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Web Services</w:t>
      </w:r>
      <w:r w:rsidRPr="003B35E8">
        <w:rPr>
          <w:rFonts w:ascii="Aptos Display" w:eastAsia="Arial" w:hAnsi="Aptos Display" w:cs="Arial"/>
          <w:bCs/>
        </w:rPr>
        <w:t xml:space="preserve">: RESTful APIs, SOAP, GraphQL, gRPC, WebSockets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Tools and Technologies</w:t>
      </w:r>
      <w:r w:rsidRPr="003B35E8">
        <w:rPr>
          <w:rFonts w:ascii="Aptos Display" w:eastAsia="Arial" w:hAnsi="Aptos Display" w:cs="Arial"/>
          <w:bCs/>
        </w:rPr>
        <w:t xml:space="preserve">: Git, Jira, Postman, Visual Studio, Terraform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Software Developer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multiple </w:t>
      </w:r>
      <w:r w:rsidRPr="003B35E8">
        <w:rPr>
          <w:rFonts w:ascii="Aptos Display" w:hAnsi="Aptos Display"/>
          <w:b/>
          <w:bCs/>
        </w:rPr>
        <w:t xml:space="preserve">cloud-native applications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on </w:t>
      </w:r>
      <w:r w:rsidRPr="003B35E8">
        <w:rPr>
          <w:rFonts w:ascii="Aptos Display" w:hAnsi="Aptos Display"/>
          <w:b/>
          <w:bCs/>
        </w:rPr>
        <w:t xml:space="preserve">Azure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adherence to best practices and architectural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of </w:t>
      </w:r>
      <w:r w:rsidRPr="003B35E8">
        <w:rPr>
          <w:rFonts w:ascii="Aptos Display" w:hAnsi="Aptos Display"/>
          <w:b/>
          <w:bCs/>
        </w:rPr>
        <w:t xml:space="preserve">RESTful web services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application functionality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extensively with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React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dynamic and responsive user interfaces, ensuring cross-browser compatibility.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using </w:t>
      </w:r>
      <w:r w:rsidRPr="003B35E8">
        <w:rPr>
          <w:rFonts w:ascii="Aptos Display" w:hAnsi="Aptos Display"/>
          <w:b/>
          <w:bCs/>
        </w:rPr>
        <w:t xml:space="preserve">Azure 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automating the deployment processes to improve release cycles.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MS 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efficient data management, optimizing queries and database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business analysts to translate requirements into technical specifications, ensuring alignment of development outcomes with business objectives.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developers, instilling best practices in </w:t>
      </w:r>
      <w:r w:rsidRPr="003B35E8">
        <w:rPr>
          <w:rFonts w:ascii="Aptos Display" w:hAnsi="Aptos Display"/>
          <w:b/>
          <w:bCs/>
        </w:rPr>
        <w:t xml:space="preserve">application containerization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orchestration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through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Integrated </w:t>
      </w:r>
      <w:r w:rsidRPr="003B35E8">
        <w:rPr>
          <w:rFonts w:ascii="Aptos Display" w:hAnsi="Aptos Display"/>
          <w:b/>
          <w:bCs/>
        </w:rPr>
        <w:t xml:space="preserve">web analytics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tools to monitor and improve application performance and user engagement metrics.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documentation for technical specifications and user guides, aiding in knowledge transfer and project continuity.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Agile development methodologies, participating in daily stand-ups and sprint planning to enhance team collaboration and productivity.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Resolved complex production issues associated with </w:t>
      </w:r>
      <w:r w:rsidRPr="003B35E8">
        <w:rPr>
          <w:rFonts w:ascii="Aptos Display" w:hAnsi="Aptos Display"/>
          <w:b/>
          <w:bCs/>
        </w:rPr>
        <w:t xml:space="preserve">deployment and configuration management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overall application stability.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Postman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API testing and validation, improving the quality of backend services delivered to internal and external clients.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source control with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maintaining code integrity throughout various development stages.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deployed event-driven architectures using </w:t>
      </w:r>
      <w:r w:rsidRPr="003B35E8">
        <w:rPr>
          <w:rFonts w:ascii="Aptos Display" w:hAnsi="Aptos Display"/>
          <w:b/>
          <w:bCs/>
        </w:rPr>
        <w:t xml:space="preserve">Azure Functions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create responsive service integrations.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utilized automated testing frameworks to ensure code quality and adherence to industry standards.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Engineered and maintained high-traffic </w:t>
      </w:r>
      <w:r w:rsidRPr="003B35E8">
        <w:rPr>
          <w:rFonts w:ascii="Aptos Display" w:hAnsi="Aptos Display"/>
          <w:b/>
          <w:bCs/>
        </w:rPr>
        <w:t xml:space="preserve">web applications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.NET Core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adhering to strict deadline constraints while maintaining quality assurance.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Angular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developing modular frontend components, enhancing user experience and performance metrics.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backend services with </w:t>
      </w:r>
      <w:r w:rsidRPr="003B35E8">
        <w:rPr>
          <w:rFonts w:ascii="Aptos Display" w:hAnsi="Aptos Display"/>
          <w:b/>
          <w:bCs/>
        </w:rPr>
        <w:t xml:space="preserve">RESTful 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efficient data retrieval and communication across systems.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development of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processes which streamlined the deployment pipeline, reducing downtime during updates.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version control and collaboration on project initiatives, improving team coherence and workflow.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SQL scripts for data migration and querying within </w:t>
      </w:r>
      <w:r w:rsidRPr="003B35E8">
        <w:rPr>
          <w:rFonts w:ascii="Aptos Display" w:hAnsi="Aptos Display"/>
          <w:b/>
          <w:bCs/>
        </w:rPr>
        <w:t xml:space="preserve">MS SQL Server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optimizing database interactions and reporting functionalities.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application monitoring solutions to track and respond to performance issues proactively.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Embraced Agile practices to facilitate teamwork, continuously improving productivity through iterative development cycles.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Deployed applications within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containers, enabling a consistent runtime environment across multiple stages of deployment.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cross-functional teams to gather application requirements and deliver innovative solutions that aligned with user needs.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Enhanced existing applications by integrating modern JavaScript libraries and improving frontend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new hires on team protocols and technologies, fostering an environment of learning and growth.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dynamic web applications using </w:t>
      </w:r>
      <w:r w:rsidRPr="003B35E8">
        <w:rPr>
          <w:rFonts w:ascii="Aptos Display" w:hAnsi="Aptos Display" w:cs="Noto Sans Light"/>
          <w:b/>
          <w:bCs/>
        </w:rPr>
        <w:t xml:space="preserve">HTML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</w:t>
      </w:r>
      <w:r w:rsidRPr="003B35E8">
        <w:rPr>
          <w:rFonts w:ascii="Aptos Display" w:hAnsi="Aptos Display" w:cs="Noto Sans Light"/>
          <w:b/>
          <w:bCs/>
        </w:rPr>
        <w:t xml:space="preserve">CSS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and </w:t>
      </w:r>
      <w:r w:rsidRPr="003B35E8">
        <w:rPr>
          <w:rFonts w:ascii="Aptos Display" w:hAnsi="Aptos Display" w:cs="Noto Sans Light"/>
          <w:b/>
          <w:bCs/>
        </w:rPr>
        <w:t xml:space="preserve">JavaScript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responsive design and user-friendly interfaces.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</w:t>
      </w:r>
      <w:r w:rsidRPr="003B35E8">
        <w:rPr>
          <w:rFonts w:ascii="Aptos Display" w:hAnsi="Aptos Display" w:cs="Noto Sans Light"/>
          <w:b/>
          <w:bCs/>
        </w:rPr>
        <w:t xml:space="preserve">RESTful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consumed APIs to enhance the existing application capabilities.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hands-on experience with </w:t>
      </w:r>
      <w:r w:rsidRPr="003B35E8">
        <w:rPr>
          <w:rFonts w:ascii="Aptos Display" w:hAnsi="Aptos Display" w:cs="Noto Sans Light"/>
          <w:b/>
          <w:bCs/>
        </w:rPr>
        <w:t xml:space="preserve">PostgreSQL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while managing database schemas and performing data operations effectively.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code reviews and contributed to designing solutions that adhere to best practices in software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team meetings to discuss project goals and contribute to collaborative problem-solving efforts.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automated testing scenarios to ensure code reliability and performance consistency across different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creation of application documentation, facilitating better understanding and ease of use among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Agile methodologies for project management, participating in sprints and continuous improvement initiatives.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leverage </w:t>
      </w:r>
      <w:r w:rsidRPr="003B35E8">
        <w:rPr>
          <w:rFonts w:ascii="Aptos Display" w:hAnsi="Aptos Display" w:cs="Noto Sans Light"/>
          <w:b/>
          <w:bCs/>
        </w:rPr>
        <w:t xml:space="preserve">Azure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cloud services for hosting and managing applications in a production environment.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practices for version control, ensuring a smooth workflow in collaborative development projects.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