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software engineer with over 10 years of expertise in designing, developing, and maintaining high-quality financial software applications. Proficient in a range of programming languages and frameworks, with a strong focus on delivering efficient and scalable solutions. Proven track record of integrating complex systems and collaborating with cross-functional teams to meet regulatory requirements and enhance customer experiences.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Ruby, JavaScript, Python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</w:t>
      </w:r>
      <w:r w:rsidRPr="003B35E8">
        <w:rPr>
          <w:rFonts w:ascii="Aptos Display" w:eastAsia="Arial" w:hAnsi="Aptos Display" w:cs="Arial"/>
          <w:bCs/>
        </w:rPr>
        <w:t xml:space="preserve">: Ruby on Rails, React, Express.js, Spring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MySQL, MongoDB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Tools</w:t>
      </w:r>
      <w:r w:rsidRPr="003B35E8">
        <w:rPr>
          <w:rFonts w:ascii="Aptos Display" w:eastAsia="Arial" w:hAnsi="Aptos Display" w:cs="Arial"/>
          <w:bCs/>
        </w:rPr>
        <w:t xml:space="preserve">: Docker, Kubernetes, AWS, CI/CD, Jenkins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Messaging &amp; Streaming</w:t>
      </w:r>
      <w:r w:rsidRPr="003B35E8">
        <w:rPr>
          <w:rFonts w:ascii="Aptos Display" w:eastAsia="Arial" w:hAnsi="Aptos Display" w:cs="Arial"/>
          <w:bCs/>
        </w:rPr>
        <w:t xml:space="preserve">: Kafka, RabbitMQ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Management</w:t>
      </w:r>
      <w:r w:rsidRPr="003B35E8">
        <w:rPr>
          <w:rFonts w:ascii="Aptos Display" w:eastAsia="Arial" w:hAnsi="Aptos Display" w:cs="Arial"/>
          <w:bCs/>
        </w:rPr>
        <w:t xml:space="preserve">: Redis, Elasticsearch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financial software applications using </w:t>
      </w:r>
      <w:r w:rsidRPr="003B35E8">
        <w:rPr>
          <w:rFonts w:ascii="Aptos Display" w:hAnsi="Aptos Display"/>
          <w:b/>
          <w:bCs/>
        </w:rPr>
        <w:t xml:space="preserve">Ruby on 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transaction processing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RESTful APIs for customer onboarding and loan processing workflows, improving user engagement and satisfaction.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modeling and transaction accuracy in financial applications, ensuring reliable data integrity.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with external credit reporting and loan management systems using </w:t>
      </w:r>
      <w:r w:rsidRPr="003B35E8">
        <w:rPr>
          <w:rFonts w:ascii="Aptos Display" w:hAnsi="Aptos Display"/>
          <w:b/>
          <w:bCs/>
        </w:rPr>
        <w:t xml:space="preserve">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seamless data synchronization and transaction auditing.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compliance teams to translate regulatory requirements into technical solutions, ensuring adherence to industry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Deployed applications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leveraging services like EC2, RDS, and S3 for scalable infrastructure and storage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development practices, including sprint planning and code reviews, fostering collaboration and continuous improvement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CI/CD pipelines utilizing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the deployment process and enhancing code quality.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tuning of applications using </w:t>
      </w:r>
      <w:r w:rsidRPr="003B35E8">
        <w:rPr>
          <w:rFonts w:ascii="Aptos Display" w:hAnsi="Aptos Display"/>
          <w:b/>
          <w:bCs/>
        </w:rPr>
        <w:t xml:space="preserve">Redis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as an in-memory data store, resulting in improved response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APIs to enhance loan approval processes and risk scoring mechanisms, automating credit evaluation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Bash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scripting for automation of routine tasks, improving operational efficiency and reducing manual errors.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system operations documentation and technical specifications for software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troubleshooting and debugging issues in production environments, ensuring high availability and reliability of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unit and integration tests using frameworks like </w:t>
      </w:r>
      <w:r w:rsidRPr="003B35E8">
        <w:rPr>
          <w:rFonts w:ascii="Aptos Display" w:hAnsi="Aptos Display"/>
          <w:b/>
          <w:bCs/>
        </w:rPr>
        <w:t xml:space="preserve">RSpec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code stability and test coverage.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on best practices in software design and architecture, enhancing the overall quality of development within the team.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web applications using </w:t>
      </w:r>
      <w:r w:rsidRPr="003B35E8">
        <w:rPr>
          <w:rFonts w:ascii="Aptos Display" w:hAnsi="Aptos Display"/>
          <w:b/>
          <w:bCs/>
        </w:rPr>
        <w:t xml:space="preserve">Ruby on 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responsive design and user experience improvements.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managers to gather requirements and translate them into technical specifications for new features.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database solutions using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efficient querying and data management for application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APIs for financial data retrieval and processing, enabling seamless user experiences in the application.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deploying applications to cloud environments, gaining experience with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for scalable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of applications, ensuring consistency across development and production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application logging and monitoring using tools like </w:t>
      </w:r>
      <w:r w:rsidRPr="003B35E8">
        <w:rPr>
          <w:rFonts w:ascii="Aptos Display" w:hAnsi="Aptos Display"/>
          <w:b/>
          <w:bCs/>
        </w:rPr>
        <w:t xml:space="preserve">Elasticsearch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issue tracking and resolution times.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unit tests and contributed to software quality assurance processes, increasing the reliability of software deliveries.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and provided peer feedback, fostering a culture of quality and collaboration within the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learning of emerging technologies and frameworks to enhance skill set and contribution to projects.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front-end features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application interactivity and user engagement.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migrating legacy systems to current technology stacks, enhancing maintainability and performance.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and maintained web applications using </w:t>
      </w:r>
      <w:r w:rsidRPr="003B35E8">
        <w:rPr>
          <w:rFonts w:ascii="Aptos Display" w:hAnsi="Aptos Display" w:cs="Noto Sans Light"/>
          <w:b/>
          <w:bCs/>
        </w:rPr>
        <w:t xml:space="preserve">Ruby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contributed to the team’s transition to </w:t>
      </w:r>
      <w:r w:rsidRPr="003B35E8">
        <w:rPr>
          <w:rFonts w:ascii="Aptos Display" w:hAnsi="Aptos Display" w:cs="Noto Sans Light"/>
          <w:b/>
          <w:bCs/>
        </w:rPr>
        <w:t xml:space="preserve">Ruby on Rails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front-end development tasks using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HTML/CSS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aiding in creating user-friendly interfaces.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database management tasks with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data integrity and effective data handling.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implementation of application logging and monitoring to help identify issues in production environments.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in a collaborative team environment, participating in daily stand-ups and sprint reviews as part of the Agile process.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on API development tasks, supporting back-end services for mobile and web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troubleshooting and identifying bugs in existing applications, working closely with senior developers.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implement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environment consistency and testing during development cycles.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documentation of processes and code to facilitate knowledge sharing within the team and improve onboarding for new hires.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continued professional development through workshops and training sessions on software development best practices.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