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AB0DD9E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2983867E" w:rsidR="008E75E3" w:rsidRPr="00A43985" w:rsidRDefault="0054075B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54075B">
                              <w:rPr>
                                <w:rFonts w:ascii="Aptos Display" w:hAnsi="Aptos Display"/>
                              </w:rPr>
                              <w:t>Baytown, TX 77523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2983867E" w:rsidR="008E75E3" w:rsidRPr="00A43985" w:rsidRDefault="0054075B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54075B">
                        <w:rPr>
                          <w:rFonts w:ascii="Aptos Display" w:hAnsi="Aptos Display"/>
                        </w:rPr>
                        <w:t>Baytown, TX 77523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4E32CA18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Senior Software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="00C379A2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Dedicated and skilled software engineer with over 10 years of experience in developing and maintaining complex software applications. Expertise in back-end development using PHP and Laravel, with proficiency in React for front-end implementations. Strong background in AWS infrastructure, containerization using Docker and Kubernetes, and building secure REST APIs. A results-oriented engineer with an ownership mindset and excellent problem-solving skills.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Programming Languages and Frameworks</w:t>
      </w:r>
      <w:r w:rsidRPr="003B35E8">
        <w:rPr>
          <w:rFonts w:ascii="Aptos Display" w:eastAsia="Arial" w:hAnsi="Aptos Display" w:cs="Arial"/>
          <w:bCs/>
        </w:rPr>
        <w:t xml:space="preserve">: PHP, Laravel, Node.js, Golang, React, TypeScript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Databases</w:t>
      </w:r>
      <w:r w:rsidRPr="003B35E8">
        <w:rPr>
          <w:rFonts w:ascii="Aptos Display" w:eastAsia="Arial" w:hAnsi="Aptos Display" w:cs="Arial"/>
          <w:bCs/>
        </w:rPr>
        <w:t xml:space="preserve">: MySQL, MongoDB, Redis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Cloud and Infrastructure</w:t>
      </w:r>
      <w:r w:rsidRPr="003B35E8">
        <w:rPr>
          <w:rFonts w:ascii="Aptos Display" w:eastAsia="Arial" w:hAnsi="Aptos Display" w:cs="Arial"/>
          <w:bCs/>
        </w:rPr>
        <w:t xml:space="preserve">: AWS, Docker, Kubernetes, CloudFormation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Testing Frameworks</w:t>
      </w:r>
      <w:r w:rsidRPr="003B35E8">
        <w:rPr>
          <w:rFonts w:ascii="Aptos Display" w:eastAsia="Arial" w:hAnsi="Aptos Display" w:cs="Arial"/>
          <w:bCs/>
        </w:rPr>
        <w:t xml:space="preserve">: JUnit, PHPUnit, Vitest, Playwright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Version Control and CI/CD</w:t>
      </w:r>
      <w:r w:rsidRPr="003B35E8">
        <w:rPr>
          <w:rFonts w:ascii="Aptos Display" w:eastAsia="Arial" w:hAnsi="Aptos Display" w:cs="Arial"/>
          <w:bCs/>
        </w:rPr>
        <w:t xml:space="preserve">: Git, GitHub Actions, CI/CD Pipelines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Web Development</w:t>
      </w:r>
      <w:r w:rsidRPr="003B35E8">
        <w:rPr>
          <w:rFonts w:ascii="Aptos Display" w:eastAsia="Arial" w:hAnsi="Aptos Display" w:cs="Arial"/>
          <w:bCs/>
        </w:rPr>
        <w:t xml:space="preserve">: HTML, CSS, JavaScript, RESTful APIs, Web Security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0D7FD071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Senior Software Engineer</w:t>
      </w:r>
      <w:r w:rsidR="00C379A2">
        <w:rPr>
          <w:rFonts w:ascii="Aptos Display" w:hAnsi="Aptos Display"/>
          <w:b w:val="0"/>
        </w:rPr>
        <w:t/>
      </w:r>
      <w:r w:rsidRPr="003B35E8">
        <w:rPr>
          <w:rFonts w:ascii="Aptos Display" w:hAnsi="Aptos Display"/>
          <w:b w:val="0"/>
        </w:rPr>
        <w:t xml:space="preserve">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and maintained server-side applications using </w:t>
      </w:r>
      <w:r w:rsidRPr="003B35E8">
        <w:rPr>
          <w:rFonts w:ascii="Aptos Display" w:hAnsi="Aptos Display"/>
          <w:b/>
          <w:bCs/>
        </w:rPr>
        <w:t xml:space="preserve">PHP 8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Laravel 10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implementing best practices for secure coding and performance optimization.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cross-functional teams to integrate </w:t>
      </w:r>
      <w:r w:rsidRPr="003B35E8">
        <w:rPr>
          <w:rFonts w:ascii="Aptos Display" w:hAnsi="Aptos Display"/>
          <w:b/>
          <w:bCs/>
        </w:rPr>
        <w:t xml:space="preserve">Node.js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services, improving system modularity and response times.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built </w:t>
      </w:r>
      <w:r w:rsidRPr="003B35E8">
        <w:rPr>
          <w:rFonts w:ascii="Aptos Display" w:hAnsi="Aptos Display"/>
          <w:b/>
          <w:bCs/>
        </w:rPr>
        <w:t xml:space="preserve">REST APIs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seamless communication between front-end and back-end systems, enhancing application scalability and maintainability.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front-end features using </w:t>
      </w:r>
      <w:r w:rsidRPr="003B35E8">
        <w:rPr>
          <w:rFonts w:ascii="Aptos Display" w:hAnsi="Aptos Display"/>
          <w:b/>
          <w:bCs/>
        </w:rPr>
        <w:t xml:space="preserve">React 18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TypeScript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a responsive and user-friendly interface.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Kubernetes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container orchestration, streamlining deployment processes and environment consistency.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CI/CD pipelines using </w:t>
      </w:r>
      <w:r w:rsidRPr="003B35E8">
        <w:rPr>
          <w:rFonts w:ascii="Aptos Display" w:hAnsi="Aptos Display"/>
          <w:b/>
          <w:bCs/>
        </w:rPr>
        <w:t xml:space="preserve">GitHub Actions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automating testing and deployment to improve development cycles.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writing and executing unit and integration tests with </w:t>
      </w:r>
      <w:r w:rsidRPr="003B35E8">
        <w:rPr>
          <w:rFonts w:ascii="Aptos Display" w:hAnsi="Aptos Display"/>
          <w:b/>
          <w:bCs/>
        </w:rPr>
        <w:t xml:space="preserve">PHPUnit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ensure code quality and reliability.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Documented a comprehensive architecture for the deployment of services on </w:t>
      </w:r>
      <w:r w:rsidRPr="003B35E8">
        <w:rPr>
          <w:rFonts w:ascii="Aptos Display" w:hAnsi="Aptos Display"/>
          <w:b/>
          <w:bCs/>
        </w:rPr>
        <w:t xml:space="preserve">AWS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including </w:t>
      </w:r>
      <w:r w:rsidRPr="003B35E8">
        <w:rPr>
          <w:rFonts w:ascii="Aptos Display" w:hAnsi="Aptos Display"/>
          <w:b/>
          <w:bCs/>
        </w:rPr>
        <w:t xml:space="preserve">ECS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</w:t>
      </w:r>
      <w:r w:rsidRPr="003B35E8">
        <w:rPr>
          <w:rFonts w:ascii="Aptos Display" w:hAnsi="Aptos Display"/>
          <w:b/>
          <w:bCs/>
        </w:rPr>
        <w:t xml:space="preserve">S3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and </w:t>
      </w:r>
      <w:r w:rsidRPr="003B35E8">
        <w:rPr>
          <w:rFonts w:ascii="Aptos Display" w:hAnsi="Aptos Display"/>
          <w:b/>
          <w:bCs/>
        </w:rPr>
        <w:t xml:space="preserve">RDS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facilitating resource planning and cost management.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Focused on the development of efficient database schemas in </w:t>
      </w:r>
      <w:r w:rsidRPr="003B35E8">
        <w:rPr>
          <w:rFonts w:ascii="Aptos Display" w:hAnsi="Aptos Display"/>
          <w:b/>
          <w:bCs/>
        </w:rPr>
        <w:t xml:space="preserve">MySQL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optimized queries for performance.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Mentored junior developers on secure coding practices and participated in code reviews to uphold code quality standards.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Maintained detailed documentation of APIs and service endpoints for improved team communication and onboarding processes.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Passed security audits on web applications, ensuring compliance with OWASP standards and protecting user data.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architecture discussions, contributing to decisions on technology stack and system design.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Continuously explored new technologies, such as </w:t>
      </w:r>
      <w:r w:rsidRPr="003B35E8">
        <w:rPr>
          <w:rFonts w:ascii="Aptos Display" w:hAnsi="Aptos Display"/>
          <w:b/>
          <w:bCs/>
        </w:rPr>
        <w:t xml:space="preserve">WebRTC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FFMPEG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to assess their potential integration into existing systems.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the company's knowledge base through blog posts and tech talks.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Achieved high standards of code quality through adherence to coding guidelines and by utilizing linting tools like </w:t>
      </w:r>
      <w:r w:rsidRPr="003B35E8">
        <w:rPr>
          <w:rFonts w:ascii="Aptos Display" w:hAnsi="Aptos Display"/>
          <w:b/>
          <w:bCs/>
        </w:rPr>
        <w:t xml:space="preserve">ESLint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p w14:paraId="3096CBFD" w14:textId="03FDBA9C" w:rsidR="00440687" w:rsidRPr="003B35E8" w:rsidRDefault="00C379A2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 w:rsidRPr="00C379A2">
        <w:rPr>
          <w:rFonts w:ascii="Aptos Display" w:hAnsi="Aptos Display"/>
          <w:b w:val="0"/>
        </w:rPr>
        <w:t xml:space="preserve">Software Engineer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robust web applications using </w:t>
      </w:r>
      <w:r w:rsidRPr="003B35E8">
        <w:rPr>
          <w:rFonts w:ascii="Aptos Display" w:hAnsi="Aptos Display"/>
          <w:b/>
          <w:bCs/>
        </w:rPr>
        <w:t xml:space="preserve">PHP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MySQL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enhancing user engagement through dynamic content generation.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front-end components in </w:t>
      </w:r>
      <w:r w:rsidRPr="003B35E8">
        <w:rPr>
          <w:rFonts w:ascii="Aptos Display" w:hAnsi="Aptos Display"/>
          <w:b/>
          <w:bCs/>
        </w:rPr>
        <w:t xml:space="preserve">React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improved usability and maintained consistency with design specifications.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Worked on microservices architecture with </w:t>
      </w:r>
      <w:r w:rsidRPr="003B35E8">
        <w:rPr>
          <w:rFonts w:ascii="Aptos Display" w:hAnsi="Aptos Display"/>
          <w:b/>
          <w:bCs/>
        </w:rPr>
        <w:t xml:space="preserve">Node.js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focusing on scalable and resilient application design.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code reviews, fostering collaboration and improving code quality across the development team.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Optimized existing APIs for performance gains and better data retrieval speed, leading to improved user experiences.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Git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version control, managed features, and collaborated effectively with team members.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unit testing using </w:t>
      </w:r>
      <w:r w:rsidRPr="003B35E8">
        <w:rPr>
          <w:rFonts w:ascii="Aptos Display" w:hAnsi="Aptos Display"/>
          <w:b/>
          <w:bCs/>
        </w:rPr>
        <w:t xml:space="preserve">PHPUnit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comprehensive test coverage and reducing bug incidence during releases.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Created documentation for developed features and APIs, enhancing team communication and knowledge transfer.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Involved in deployment processes using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which improved deployment times and simplified environment setup.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Applied techniques for database optimization in </w:t>
      </w:r>
      <w:r w:rsidRPr="003B35E8">
        <w:rPr>
          <w:rFonts w:ascii="Aptos Display" w:hAnsi="Aptos Display"/>
          <w:b/>
          <w:bCs/>
        </w:rPr>
        <w:t xml:space="preserve">MySQL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focusing on indexing and query refinement.</w:t>
      </w:r>
    </w:p>
    <w:p w14:paraId="48DE6E2C" w14:textId="6FD4E866" w:rsidR="00440687" w:rsidRPr="003B35E8" w:rsidRDefault="00C379A2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 w:rsidRPr="00C379A2">
        <w:rPr>
          <w:rFonts w:ascii="Aptos Display" w:hAnsi="Aptos Display"/>
          <w:b w:val="0"/>
        </w:rPr>
        <w:t xml:space="preserve">Junior Software Developer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 xml:space="preserve"> </w:t>
      </w:r>
      <w:r>
        <w:rPr>
          <w:rFonts w:ascii="Aptos Display" w:hAnsi="Aptos Display" w:cs="Noto Sans Light"/>
          <w:b w:val="0"/>
        </w:rPr>
        <w:t>a</w:t>
      </w:r>
      <w:r w:rsidR="00084DE5" w:rsidRPr="003B35E8">
        <w:rPr>
          <w:rFonts w:ascii="Aptos Display" w:hAnsi="Aptos Display" w:cs="Noto Sans Light"/>
          <w:b w:val="0"/>
        </w:rPr>
        <w:t>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</w:t>
      </w:r>
      <w:r w:rsidR="005C720F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the development and maintenance of web applications using </w:t>
      </w:r>
      <w:r w:rsidRPr="003B35E8">
        <w:rPr>
          <w:rFonts w:ascii="Aptos Display" w:hAnsi="Aptos Display" w:cs="Noto Sans Light"/>
          <w:b/>
          <w:bCs/>
        </w:rPr>
        <w:t xml:space="preserve">PHP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basic </w:t>
      </w:r>
      <w:r w:rsidRPr="003B35E8">
        <w:rPr>
          <w:rFonts w:ascii="Aptos Display" w:hAnsi="Aptos Display" w:cs="Noto Sans Light"/>
          <w:b/>
          <w:bCs/>
        </w:rPr>
        <w:t xml:space="preserve">Laravel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functionalities.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Contributed to front-end projects using </w:t>
      </w:r>
      <w:r w:rsidRPr="003B35E8">
        <w:rPr>
          <w:rFonts w:ascii="Aptos Display" w:hAnsi="Aptos Display" w:cs="Noto Sans Light"/>
          <w:b/>
          <w:bCs/>
        </w:rPr>
        <w:t xml:space="preserve">HTML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</w:t>
      </w:r>
      <w:r w:rsidRPr="003B35E8">
        <w:rPr>
          <w:rFonts w:ascii="Aptos Display" w:hAnsi="Aptos Display" w:cs="Noto Sans Light"/>
          <w:b/>
          <w:bCs/>
        </w:rPr>
        <w:t xml:space="preserve">CSS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and </w:t>
      </w:r>
      <w:r w:rsidRPr="003B35E8">
        <w:rPr>
          <w:rFonts w:ascii="Aptos Display" w:hAnsi="Aptos Display" w:cs="Noto Sans Light"/>
          <w:b/>
          <w:bCs/>
        </w:rPr>
        <w:t xml:space="preserve">JavaScript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learning effective responsive design practices.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team meetings to understand client requirements and gather insights for development tasks.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Gained hands-on experience with </w:t>
      </w:r>
      <w:r w:rsidRPr="003B35E8">
        <w:rPr>
          <w:rFonts w:ascii="Aptos Display" w:hAnsi="Aptos Display" w:cs="Noto Sans Light"/>
          <w:b/>
          <w:bCs/>
        </w:rPr>
        <w:t xml:space="preserve">Git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version control, managing small feature requests and bug fixes.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Involved in database design discussions, learning to create basic schemas in </w:t>
      </w:r>
      <w:r w:rsidRPr="003B35E8">
        <w:rPr>
          <w:rFonts w:ascii="Aptos Display" w:hAnsi="Aptos Display" w:cs="Noto Sans Light"/>
          <w:b/>
          <w:bCs/>
        </w:rPr>
        <w:t xml:space="preserve">MySQL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to support application needs.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in initial testing phases using </w:t>
      </w:r>
      <w:r w:rsidRPr="003B35E8">
        <w:rPr>
          <w:rFonts w:ascii="Aptos Display" w:hAnsi="Aptos Display" w:cs="Noto Sans Light"/>
          <w:b/>
          <w:bCs/>
        </w:rPr>
        <w:t xml:space="preserve">PHPUnit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developing a foundational understanding of automated tests.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Collaborated with senior developers on </w:t>
      </w:r>
      <w:r w:rsidRPr="003B35E8">
        <w:rPr>
          <w:rFonts w:ascii="Aptos Display" w:hAnsi="Aptos Display" w:cs="Noto Sans Light"/>
          <w:b/>
          <w:bCs/>
        </w:rPr>
        <w:t xml:space="preserve">REST API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projects, learning to implement endpoints and handle requests.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Shadowed team members during deployment procedures, gaining insights into </w:t>
      </w:r>
      <w:r w:rsidRPr="003B35E8">
        <w:rPr>
          <w:rFonts w:ascii="Aptos Display" w:hAnsi="Aptos Display" w:cs="Noto Sans Light"/>
          <w:b/>
          <w:bCs/>
        </w:rPr>
        <w:t xml:space="preserve">Docker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cloud technologies.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the debugging of applications, honing problem-solving and troubleshooting skills in a real-world environment.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training sessions on web security, understanding the importance of protecting user data.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97100" w14:textId="77777777" w:rsidR="00563BC8" w:rsidRDefault="00563BC8">
      <w:pPr>
        <w:spacing w:after="0"/>
      </w:pPr>
      <w:r>
        <w:separator/>
      </w:r>
    </w:p>
  </w:endnote>
  <w:endnote w:type="continuationSeparator" w:id="0">
    <w:p w14:paraId="5506E4A3" w14:textId="77777777" w:rsidR="00563BC8" w:rsidRDefault="00563BC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3315F" w14:textId="77777777" w:rsidR="00563BC8" w:rsidRDefault="00563BC8">
      <w:pPr>
        <w:spacing w:after="0"/>
      </w:pPr>
      <w:r>
        <w:separator/>
      </w:r>
    </w:p>
  </w:footnote>
  <w:footnote w:type="continuationSeparator" w:id="0">
    <w:p w14:paraId="1A82CC9D" w14:textId="77777777" w:rsidR="00563BC8" w:rsidRDefault="00563BC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10B8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B2DB8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075B"/>
    <w:rsid w:val="00542008"/>
    <w:rsid w:val="0054534C"/>
    <w:rsid w:val="005463C0"/>
    <w:rsid w:val="0055296F"/>
    <w:rsid w:val="005542ED"/>
    <w:rsid w:val="00557654"/>
    <w:rsid w:val="00557BE2"/>
    <w:rsid w:val="00563BC8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C720F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379A2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6139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C46F8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A6C82" w:rsidRDefault="00DA6C82">
      <w:pPr>
        <w:spacing w:line="240" w:lineRule="auto"/>
      </w:pPr>
      <w:r>
        <w:separator/>
      </w:r>
    </w:p>
  </w:endnote>
  <w:endnote w:type="continuationSeparator" w:id="0">
    <w:p w:rsidR="00DA6C82" w:rsidRDefault="00DA6C82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A6C82" w:rsidRDefault="00DA6C82">
      <w:pPr>
        <w:spacing w:after="0"/>
      </w:pPr>
      <w:r>
        <w:separator/>
      </w:r>
    </w:p>
  </w:footnote>
  <w:footnote w:type="continuationSeparator" w:id="0">
    <w:p w:rsidR="00DA6C82" w:rsidRDefault="00DA6C82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1F7D0A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A6C82"/>
    <w:rsid w:val="00DE2893"/>
    <w:rsid w:val="00E259A9"/>
    <w:rsid w:val="00E5254B"/>
    <w:rsid w:val="00E64D2B"/>
    <w:rsid w:val="00E74DE3"/>
    <w:rsid w:val="00ED69DC"/>
    <w:rsid w:val="00EE53DE"/>
    <w:rsid w:val="00EE6139"/>
    <w:rsid w:val="00F83DE6"/>
    <w:rsid w:val="00FC46F8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53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122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