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Software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Results-driven software engineer with over 10 years of experience in developing innovative solutions for diverse multimedia projects. Proficient in client-side and server-side technologies, including PHP, Node.js, and AWS cloud services, with a strong focus on building efficient REST APIs. Strong commitment to security and compliance practices, with extensive experience mentoring junior engineers and collaborating within cross-functional teams.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PHP, Node.js, JavaScript, Python, Go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Web Technologies</w:t>
      </w:r>
      <w:r w:rsidRPr="003B35E8">
        <w:rPr>
          <w:rFonts w:ascii="Aptos Display" w:eastAsia="Arial" w:hAnsi="Aptos Display" w:cs="Arial"/>
          <w:bCs/>
        </w:rPr>
        <w:t xml:space="preserve">: HTML, CSS, REST, SQL, CI/CD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Cloud Technologies</w:t>
      </w:r>
      <w:r w:rsidRPr="003B35E8">
        <w:rPr>
          <w:rFonts w:ascii="Aptos Display" w:eastAsia="Arial" w:hAnsi="Aptos Display" w:cs="Arial"/>
          <w:bCs/>
        </w:rPr>
        <w:t xml:space="preserve">: AWS, Lambda, DynamoDB, EC2, S3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Testing &amp; Monitoring</w:t>
      </w:r>
      <w:r w:rsidRPr="003B35E8">
        <w:rPr>
          <w:rFonts w:ascii="Aptos Display" w:eastAsia="Arial" w:hAnsi="Aptos Display" w:cs="Arial"/>
          <w:bCs/>
        </w:rPr>
        <w:t xml:space="preserve">: Git, Datadog, New Relic, Jest, Mocha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Frameworks &amp; Tools</w:t>
      </w:r>
      <w:r w:rsidRPr="003B35E8">
        <w:rPr>
          <w:rFonts w:ascii="Aptos Display" w:eastAsia="Arial" w:hAnsi="Aptos Display" w:cs="Arial"/>
          <w:bCs/>
        </w:rPr>
        <w:t xml:space="preserve">: Stripe Connect, Docker, Kubernetes, Bootstrap, React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Software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maintained core backend APIs, emphasizing </w:t>
      </w:r>
      <w:r w:rsidRPr="003B35E8">
        <w:rPr>
          <w:rFonts w:ascii="Aptos Display" w:hAnsi="Aptos Display"/>
          <w:b/>
          <w:bCs/>
        </w:rPr>
        <w:t xml:space="preserve">PHP 8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Node.js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optimal performance in audience engagement.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Engineered robust integrations with </w:t>
      </w:r>
      <w:r w:rsidRPr="003B35E8">
        <w:rPr>
          <w:rFonts w:ascii="Aptos Display" w:hAnsi="Aptos Display"/>
          <w:b/>
          <w:bCs/>
        </w:rPr>
        <w:t xml:space="preserve">Stripe Connect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streamline payment processing and enhance user donations.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client-side teams to optimize frontend code using </w:t>
      </w:r>
      <w:r w:rsidRPr="003B35E8">
        <w:rPr>
          <w:rFonts w:ascii="Aptos Display" w:hAnsi="Aptos Display"/>
          <w:b/>
          <w:bCs/>
        </w:rPr>
        <w:t xml:space="preserve">HTML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</w:t>
      </w:r>
      <w:r w:rsidRPr="003B35E8">
        <w:rPr>
          <w:rFonts w:ascii="Aptos Display" w:hAnsi="Aptos Display"/>
          <w:b/>
          <w:bCs/>
        </w:rPr>
        <w:t xml:space="preserve">CSS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and </w:t>
      </w:r>
      <w:r w:rsidRPr="003B35E8">
        <w:rPr>
          <w:rFonts w:ascii="Aptos Display" w:hAnsi="Aptos Display"/>
          <w:b/>
          <w:bCs/>
        </w:rPr>
        <w:t xml:space="preserve">JavaScript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improving user experience across various platforms.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thorough A/B testing across user interfaces to enhance functional capabilities while driving user satisfaction.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logging and monitoring solutions via </w:t>
      </w:r>
      <w:r w:rsidRPr="003B35E8">
        <w:rPr>
          <w:rFonts w:ascii="Aptos Display" w:hAnsi="Aptos Display"/>
          <w:b/>
          <w:bCs/>
        </w:rPr>
        <w:t xml:space="preserve">Datadog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New Relic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proactively identify system issues and optimize performance.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Maintained and iterated upon the implementation of Piano software on NPR.org, refining promotional messaging and user journey.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Integrated modern developer tools to accelerate efficiency, including AI coding assistants and </w:t>
      </w:r>
      <w:r w:rsidRPr="003B35E8">
        <w:rPr>
          <w:rFonts w:ascii="Aptos Display" w:hAnsi="Aptos Display"/>
          <w:b/>
          <w:bCs/>
        </w:rPr>
        <w:t xml:space="preserve">LLMs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development tasks.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clean, reusable, and efficient code adhering to new requirements and best practices in </w:t>
      </w:r>
      <w:r w:rsidRPr="003B35E8">
        <w:rPr>
          <w:rFonts w:ascii="Aptos Display" w:hAnsi="Aptos Display"/>
          <w:b/>
          <w:bCs/>
        </w:rPr>
        <w:t xml:space="preserve">Object-Oriented programming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closely with cross-functional teams, participating actively in agile ceremonies to improve development workflows and sprint processes.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Mentored and guided junior engineering staff on best practices in </w:t>
      </w:r>
      <w:r w:rsidRPr="003B35E8">
        <w:rPr>
          <w:rFonts w:ascii="Aptos Display" w:hAnsi="Aptos Display"/>
          <w:b/>
          <w:bCs/>
        </w:rPr>
        <w:t xml:space="preserve">code quality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compliance, and efficient coding techniques.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Enhanced API functionality by managing integrations with external services such as </w:t>
      </w:r>
      <w:r w:rsidRPr="003B35E8">
        <w:rPr>
          <w:rFonts w:ascii="Aptos Display" w:hAnsi="Aptos Display"/>
          <w:b/>
          <w:bCs/>
        </w:rPr>
        <w:t xml:space="preserve">Marketing Cloud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Supporting Cast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Executed unit tests and automated testing strategies to ensure seamless production deployments, reducing potential downtime.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the design and architecture discussions to improve service efficiency within the assigned project areas.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Maintained a strong focus on security and compliance by coordinating with the IT security team for implementation of best practices.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significantly to the refinement of identity and listening services for NPR's mobile applications.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implemented </w:t>
      </w:r>
      <w:r w:rsidRPr="003B35E8">
        <w:rPr>
          <w:rFonts w:ascii="Aptos Display" w:hAnsi="Aptos Display"/>
          <w:b/>
          <w:bCs/>
        </w:rPr>
        <w:t xml:space="preserve">RESTful APIs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leveraging </w:t>
      </w:r>
      <w:r w:rsidRPr="003B35E8">
        <w:rPr>
          <w:rFonts w:ascii="Aptos Display" w:hAnsi="Aptos Display"/>
          <w:b/>
          <w:bCs/>
        </w:rPr>
        <w:t xml:space="preserve">PHP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JavaScript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various digital media projects.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services to enhance application performance and scalability, ensuring reliability in production environments.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design teams to implement clean frontend applications using </w:t>
      </w:r>
      <w:r w:rsidRPr="003B35E8">
        <w:rPr>
          <w:rFonts w:ascii="Aptos Display" w:hAnsi="Aptos Display"/>
          <w:b/>
          <w:bCs/>
        </w:rPr>
        <w:t xml:space="preserve">HTML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</w:t>
      </w:r>
      <w:r w:rsidRPr="003B35E8">
        <w:rPr>
          <w:rFonts w:ascii="Aptos Display" w:hAnsi="Aptos Display"/>
          <w:b/>
          <w:bCs/>
        </w:rPr>
        <w:t xml:space="preserve">CSS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and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frameworks.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continuous testing and deployment with tools like </w:t>
      </w:r>
      <w:r w:rsidRPr="003B35E8">
        <w:rPr>
          <w:rFonts w:ascii="Aptos Display" w:hAnsi="Aptos Display"/>
          <w:b/>
          <w:bCs/>
        </w:rPr>
        <w:t xml:space="preserve">Jenkins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Git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source control management protocols.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Adapted existing software systems in line with best practices for user security and compliance management.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code reviews and shared knowledge through workshops to promote growth among engineering peers.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scalable solutions utilizing </w:t>
      </w:r>
      <w:r w:rsidRPr="003B35E8">
        <w:rPr>
          <w:rFonts w:ascii="Aptos Display" w:hAnsi="Aptos Display"/>
          <w:b/>
          <w:bCs/>
        </w:rPr>
        <w:t xml:space="preserve">CI/CD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pipelines, promoting efficient development cycles and reduced time to market.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Maintained detailed documentation of systems architecture and coding standards for new team members and collaborators.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troubleshooting exercises using </w:t>
      </w:r>
      <w:r w:rsidRPr="003B35E8">
        <w:rPr>
          <w:rFonts w:ascii="Aptos Display" w:hAnsi="Aptos Display"/>
          <w:b/>
          <w:bCs/>
        </w:rPr>
        <w:t xml:space="preserve">New Relic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performance issues in live applications.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Integrated with third-party tools to improve functionality and service capabilities of digital applications.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developing new features for web applications using </w:t>
      </w:r>
      <w:r w:rsidRPr="003B35E8">
        <w:rPr>
          <w:rFonts w:ascii="Aptos Display" w:hAnsi="Aptos Display" w:cs="Noto Sans Light"/>
          <w:b/>
          <w:bCs/>
        </w:rPr>
        <w:t xml:space="preserve">JavaScript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foundational </w:t>
      </w:r>
      <w:r w:rsidRPr="003B35E8">
        <w:rPr>
          <w:rFonts w:ascii="Aptos Display" w:hAnsi="Aptos Display" w:cs="Noto Sans Light"/>
          <w:b/>
          <w:bCs/>
        </w:rPr>
        <w:t xml:space="preserve">HTML/CSS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technologies.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the implementation of database solutions using </w:t>
      </w:r>
      <w:r w:rsidRPr="003B35E8">
        <w:rPr>
          <w:rFonts w:ascii="Aptos Display" w:hAnsi="Aptos Display" w:cs="Noto Sans Light"/>
          <w:b/>
          <w:bCs/>
        </w:rPr>
        <w:t xml:space="preserve">SQL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to enhance data management and retrieval processes.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within Agile teams to support sprint activities and deliverable management along with team members.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Utilized version control systems like </w:t>
      </w:r>
      <w:r w:rsidRPr="003B35E8">
        <w:rPr>
          <w:rFonts w:ascii="Aptos Display" w:hAnsi="Aptos Display" w:cs="Noto Sans Light"/>
          <w:b/>
          <w:bCs/>
        </w:rPr>
        <w:t xml:space="preserve">Git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tracking changes and collaborating with fellow engineers on coding tasks.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API development and maintenance efforts to ensure integration with user-facing applications.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Conducted initial evaluations of user feedback to identify areas for improvement in application usability and performance.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Enhanced applications by writing and testing code within basic functional parameters using </w:t>
      </w:r>
      <w:r w:rsidRPr="003B35E8">
        <w:rPr>
          <w:rFonts w:ascii="Aptos Display" w:hAnsi="Aptos Display" w:cs="Noto Sans Light"/>
          <w:b/>
          <w:bCs/>
        </w:rPr>
        <w:t xml:space="preserve">PHP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JavaScript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team meetings regarding new technologies and coding practices to improve overall product quality.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Documented coding practices to ensure clarity and adherence to project requirements during development.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Actively participated in peer-code reviews to cultivate a culture of learning and best practices execution.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