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Senior Software Engineer with over 10 years of extensive experience in healthcare technology solutions and a strong expertise in developing scalable applications. Proficient in back-end and front-end development, with hands-on experience in Python, Django, React, and TypeScript. Adept at mentoring junior team members, addressing technical challenges, and delivering high-impact software features that enhance operational efficiency in healthcare settings.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JavaScript, TypeScript, Java, Ruby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Frameworks</w:t>
      </w:r>
      <w:r w:rsidRPr="003B35E8">
        <w:rPr>
          <w:rFonts w:ascii="Aptos Display" w:eastAsia="Arial" w:hAnsi="Aptos Display" w:cs="Arial"/>
          <w:bCs/>
        </w:rPr>
        <w:t xml:space="preserve">: Django, Flask, React, Angular, Express.js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and Technologies</w:t>
      </w:r>
      <w:r w:rsidRPr="003B35E8">
        <w:rPr>
          <w:rFonts w:ascii="Aptos Display" w:eastAsia="Arial" w:hAnsi="Aptos Display" w:cs="Arial"/>
          <w:bCs/>
        </w:rPr>
        <w:t xml:space="preserve">: Git, Docker, Kubernetes, PostgreSQL, MySQL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Google Cloud Platform, Azure, Heroku, Firebase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Jenkins, Travis CI, CircleCI, Terraform, Ansible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 Skills</w:t>
      </w:r>
      <w:r w:rsidRPr="003B35E8">
        <w:rPr>
          <w:rFonts w:ascii="Aptos Display" w:eastAsia="Arial" w:hAnsi="Aptos Display" w:cs="Arial"/>
          <w:bCs/>
        </w:rPr>
        <w:t xml:space="preserve">: REST APIs, GraphQL, Agile Methodologies, Microservices Architecture, Unit Testing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a highly scalable platform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seamless integration with various external healthcare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responsive web applications leveraging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enhancing the user experience for healthcare professionals.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codebase by writing clean, maintainable code and extensive documentation to support team productivity and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effective communication between the frontend and backend systems, optimizing data retrieval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healthcare operational teams to gather requirements and translate them into technical specifications, facilitating swift development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in best practices for software development, particularly focusing on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to ensure adherence to coding standards and best practices, fostering a culture of quality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teams, including designers and product managers, to deliver new features that improved healthcare delivery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ceremonies, including daily stand-ups and sprint planning, to keep projects on track and ensure effective communication across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executed automated tests to ensure high-quality software releases and to maintain system integrity during updates.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into the application, enhancing its functionality and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 to streamline deployment processes across different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cloud services, particularly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to deploy applications with high availability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tuning and optimization of existing systems to improve speed and efficiency of data processing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the implementation of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resulting in faster software delivery cycles.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a large-scale project utilizing a microservices architecture with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which reduced system complexity and improved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interactive user interfaces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increased user satisfaction within internal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and integration tests using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levels of software reliability and quality assurance.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backlog refinement and sprint reviews as a proactive member of an Agile development team, ensuring alignment between technical and business objectives.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reviews, providing constructive feedback to peers on the use of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team knowledge sharing.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performance by optimizing queries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improved data retrieval times and application responsiveness.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tools and libraries that streamlined development workflows across multiple teams, encouraging reuse and promoting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cloud-based solutions on </w:t>
      </w:r>
      <w:r w:rsidRPr="003B35E8">
        <w:rPr>
          <w:rFonts w:ascii="Aptos Display" w:hAnsi="Aptos Display"/>
          <w:b/>
          <w:bCs/>
        </w:rPr>
        <w:t xml:space="preserve">Google Cloud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managing deployment and monitoring of applications in a production environment.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documentation and user guides for platforms built using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assist team members in onboarding and understanding functionalities.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migrating legacy systems to modern architectures using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patterns, ensuring smoother transitions with minimal downtime.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QA teams to define testing strategies that covered application functionality and user scenarios comprehensively.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control; managed branching strategies for collaborative development across multiple features.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client-facing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UI/UX improvements for better user interaction.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backend services with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streamlining server-side processing for a range of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APIs to integrate with various payment gateways, enhancing the platform's functionality to meet user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Scrum meetings, providing updates on development tasks while contributing to sprint planning and retrospectives.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cross-discipline teams to gather feedback and iterate on product designs, ultimately improving user satisfaction rates.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Brought best coding practices by utilizing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source control, ensuring code integrity across multiple development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installing and configuring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containers for development environments, promoting consistency and minimizing deployment discrepancies.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and debugging sessions to identify and resolve software defects, leading to improved application stability.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product quality through rigorous testing before deployment and managed application updates post-release to cater to user feedback.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software functionalities and technical specifications for future reference and onboarding purposes.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