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Highly skilled Senior Software Engineer with over 10+ years of experience in developing scalable and efficient software solutions. Proven expertise in mentoring junior engineers and driving software design and architecture using modern technologies. Demonstrated proficiency in TypeScript, Ruby, and Python, alongside a strong knowledge of SQL and PostgreSQL. Known for building resilient and maintainable systems with a focus on enhancing user experience and team collaboration.</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TypeScript, Ruby, Python, JavaScript, Java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Technologies</w:t>
      </w:r>
      <w:r w:rsidRPr="003B35E8">
        <w:rPr>
          <w:rFonts w:ascii="Aptos Display" w:eastAsia="Arial" w:hAnsi="Aptos Display" w:cs="Arial"/>
          <w:bCs/>
        </w:rPr>
        <w:t xml:space="preserve">: React, GraphQL, Node.js, Relay,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MySQL, NoSQL, MongoDB, Oracle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DevOps</w:t>
      </w:r>
      <w:r w:rsidRPr="003B35E8">
        <w:rPr>
          <w:rFonts w:ascii="Aptos Display" w:eastAsia="Arial" w:hAnsi="Aptos Display" w:cs="Arial"/>
          <w:bCs/>
        </w:rPr>
        <w:t xml:space="preserve">: AWS, Docker, Kubernetes, CI/CD, Terraform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Frameworks</w:t>
      </w:r>
      <w:r w:rsidRPr="003B35E8">
        <w:rPr>
          <w:rFonts w:ascii="Aptos Display" w:eastAsia="Arial" w:hAnsi="Aptos Display" w:cs="Arial"/>
          <w:bCs/>
        </w:rPr>
        <w:t xml:space="preserve">: Jest, Mocha, RSpec, Git, Agile/Scrum</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applications using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Ruby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a scalable and efficient product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employing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deliver key features that enhance user experience.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optimized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implementing complex queries for high-performance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providing guidance on best practices and technical skills, resulting in improved team output.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CI/CD pipelines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to streamline the deployment of applications, increasing reliability and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of core functionalities, showcasing strong debugging skills and proficiency in model design utilizing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code reviews and provided constructive feedback to team members, fostering a culture of continuous improvement and learning.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performance monitoring solutions and troubleshooting processes that ensured application uptime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comprehensive documentation for software applications, enabling easier onboarding for future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hands-on design sessions, driving the architecture of software solutions to align with customer needs.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and incorporated emerging technologies to improve the software stack, ensuring alignment with industry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initiatives to enhance operational processes, focusing on automated testing and deployment strategies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training sessions on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best practices for junior software engineers, enhancing their skill set and productivity.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 library of reusable components in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consistent UI across multiple platforms and enhance development speed.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third-party APIs effectively, bridging external functionalities into existing frameworks, utilizing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Championed initiatives for improving code quality through static analysis tools and continuous feedback mechanisms.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web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various clients, ensuring tailored solutions that meet customer needs.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relational databases, particularly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design schemas and run performance queries for optimized application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in a Scrum team environment, participating in sprint planning and retrospectives, and delivering on commitments consistently.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responsive designs using </w:t>
      </w:r>
      <w:r w:rsidRPr="003B35E8">
        <w:rPr>
          <w:rFonts w:ascii="Aptos Display" w:hAnsi="Aptos Display"/>
          <w:b/>
          <w:bCs/>
        </w:rPr>
        <w:t xml:space="preserve">HTML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user interfaces and overall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test-driven development (TDD) practices with </w:t>
      </w:r>
      <w:r w:rsidRPr="003B35E8">
        <w:rPr>
          <w:rFonts w:ascii="Aptos Display" w:hAnsi="Aptos Display"/>
          <w:b/>
          <w:bCs/>
        </w:rPr>
        <w:t xml:space="preserve">RSpec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code reliability and reducing bug fixation 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with product owners to gather requirements and provide technical insights into application feasibility, impacting product roadmap.</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code merges and pull requests through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adherence to code quality standards and practices within the development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performance optimization of existing applications through code refactoring and improvement initiatives.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Oversaw integration of external services and APIs to extend application capabilities, utilizing both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GraphQL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interfaces.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setup of development and production environments on cloud platforms, primarily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interactive web applications using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HTML/CSS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foundational experience in front-end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principles of </w:t>
      </w:r>
      <w:r w:rsidRPr="003B35E8">
        <w:rPr>
          <w:rFonts w:ascii="Aptos Display" w:hAnsi="Aptos Display" w:cs="Noto Sans Light"/>
          <w:b/>
          <w:bCs/>
        </w:rPr>
        <w:t xml:space="preserve">Agile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methodology in team projects, contributing to an adaptive and collaborative workflow.</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experience with databases, writing basic queries in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attending to backend integrations.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closely with senior developers to understand best practices in code structure and design, focusing on velocity and quality.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and gained valuable feedback while improving debugging skills and problem-solving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Executed small-scale projects involving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scripting for automation of routine tasks, streamlining operational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Wrote unit tests to ensure functionality aligning with project requirements, fostering a culture of quality assurance.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documentation of development processes, aiding in knowledge transfer and onboarding for new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learning sessions regarding software development methodologies, collaborating with peers on proof of concepts.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production deployment tasks by following operational guidelines, learning the importance of stability in user-facing applications.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