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5AB0DD9E" w:rsidR="00F94C64" w:rsidRPr="003B35E8" w:rsidRDefault="00F94C64" w:rsidP="00F94C64">
      <w:pPr>
        <w:pStyle w:val="Title"/>
        <w:rPr>
          <w:rFonts w:ascii="Aptos Display" w:hAnsi="Aptos Display"/>
          <w:b/>
          <w:bCs/>
        </w:rPr>
      </w:pPr>
      <w:bookmarkStart w:id="0" w:name="_Hlk167980134"/>
      <w:r w:rsidRPr="003B35E8">
        <w:rPr>
          <w:rFonts w:ascii="Aptos Display" w:hAnsi="Aptos Display"/>
          <w:b/>
          <w:bCs/>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35F103B7" w14:textId="2983867E" w:rsidR="008E75E3" w:rsidRPr="00A43985" w:rsidRDefault="0054075B" w:rsidP="008E75E3">
                            <w:pPr>
                              <w:widowControl w:val="0"/>
                              <w:spacing w:after="0"/>
                              <w:jc w:val="right"/>
                              <w:rPr>
                                <w:rFonts w:ascii="Aptos Display" w:hAnsi="Aptos Display"/>
                              </w:rPr>
                            </w:pPr>
                            <w:r w:rsidRPr="0054075B">
                              <w:rPr>
                                <w:rFonts w:ascii="Aptos Display" w:hAnsi="Aptos Display"/>
                              </w:rPr>
                              <w:t>Baytown, TX 77523</w:t>
                            </w:r>
                            <w:r w:rsidR="003B35E8" w:rsidRPr="00A43985">
                              <w:rPr>
                                <w:rFonts w:ascii="Aptos Display" w:hAnsi="Aptos Display"/>
                              </w:rPr>
                              <w:br/>
                            </w:r>
                            <w:hyperlink r:id="rId12" w:history="1">
                              <w:r w:rsidR="00F94C64" w:rsidRPr="00A43985">
                                <w:rPr>
                                  <w:rStyle w:val="Hyperlink"/>
                                  <w:rFonts w:ascii="Aptos Display" w:hAnsi="Aptos Display" w:cs="Noto Sans SemiBold"/>
                                  <w:color w:val="auto"/>
                                  <w:u w:val="none"/>
                                </w:rPr>
                                <w:t>+1 (</w:t>
                              </w:r>
                              <w:r w:rsidR="00701B9F">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3"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4" w:history="1"/>
                            <w:r w:rsidR="001C2709" w:rsidRPr="00A43985">
                              <w:rPr>
                                <w:rFonts w:ascii="Aptos Display" w:hAnsi="Aptos Display"/>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35F103B7" w14:textId="2983867E" w:rsidR="008E75E3" w:rsidRPr="00A43985" w:rsidRDefault="0054075B" w:rsidP="008E75E3">
                      <w:pPr>
                        <w:widowControl w:val="0"/>
                        <w:spacing w:after="0"/>
                        <w:jc w:val="right"/>
                        <w:rPr>
                          <w:rFonts w:ascii="Aptos Display" w:hAnsi="Aptos Display"/>
                        </w:rPr>
                      </w:pPr>
                      <w:r w:rsidRPr="0054075B">
                        <w:rPr>
                          <w:rFonts w:ascii="Aptos Display" w:hAnsi="Aptos Display"/>
                        </w:rPr>
                        <w:t>Baytown, TX 77523</w:t>
                      </w:r>
                      <w:r w:rsidR="003B35E8" w:rsidRPr="00A43985">
                        <w:rPr>
                          <w:rFonts w:ascii="Aptos Display" w:hAnsi="Aptos Display"/>
                        </w:rPr>
                        <w:br/>
                      </w:r>
                      <w:hyperlink r:id="rId15" w:history="1">
                        <w:r w:rsidR="00F94C64" w:rsidRPr="00A43985">
                          <w:rPr>
                            <w:rStyle w:val="Hyperlink"/>
                            <w:rFonts w:ascii="Aptos Display" w:hAnsi="Aptos Display" w:cs="Noto Sans SemiBold"/>
                            <w:color w:val="auto"/>
                            <w:u w:val="none"/>
                          </w:rPr>
                          <w:t>+1 (</w:t>
                        </w:r>
                        <w:r w:rsidR="00701B9F">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6"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7" w:history="1"/>
                      <w:r w:rsidR="001C2709" w:rsidRPr="00A43985">
                        <w:rPr>
                          <w:rFonts w:ascii="Aptos Display" w:hAnsi="Aptos Display"/>
                          <w:b/>
                          <w:bCs/>
                        </w:rPr>
                        <w:t xml:space="preserve"> </w:t>
                      </w:r>
                    </w:p>
                  </w:txbxContent>
                </v:textbox>
                <w10:wrap type="square" anchorx="margin"/>
              </v:shape>
            </w:pict>
          </mc:Fallback>
        </mc:AlternateContent>
      </w:r>
      <w:r w:rsidR="00701B9F" w:rsidRPr="00701B9F">
        <w:rPr>
          <w:rFonts w:ascii="Aptos Display" w:hAnsi="Aptos Display"/>
        </w:rPr>
        <w:t>John Yeglinski</w:t>
      </w:r>
      <w:r w:rsidR="008E75E3" w:rsidRPr="003B35E8">
        <w:rPr>
          <w:rFonts w:ascii="Aptos Display" w:hAnsi="Aptos Display"/>
        </w:rPr>
        <w:t xml:space="preserve"> </w:t>
      </w:r>
    </w:p>
    <w:p w14:paraId="2365A0B5" w14:textId="4E32CA18" w:rsidR="00F94C64" w:rsidRPr="003B35E8" w:rsidRDefault="00ED39B5" w:rsidP="00F94C64">
      <w:pPr>
        <w:pStyle w:val="NoSpacing"/>
        <w:rPr>
          <w:rFonts w:ascii="Aptos Display" w:hAnsi="Aptos Display" w:cs="Noto Sans Light"/>
          <w:b/>
          <w:spacing w:val="20"/>
          <w:sz w:val="28"/>
          <w:szCs w:val="28"/>
        </w:rPr>
      </w:pPr>
      <w:r w:rsidRPr="003B35E8">
        <w:rPr>
          <w:rFonts w:ascii="Aptos Display" w:hAnsi="Aptos Display" w:cs="Noto Sans Light"/>
          <w:spacing w:val="20"/>
          <w:sz w:val="28"/>
          <w:szCs w:val="28"/>
        </w:rPr>
        <w:t xml:space="preserve">Senior Software Engineer</w:t>
      </w:r>
      <w:r w:rsidR="00DC278C" w:rsidRPr="003B35E8">
        <w:rPr>
          <w:rFonts w:ascii="Aptos Display" w:hAnsi="Aptos Display" w:cs="Noto Sans Light"/>
          <w:spacing w:val="20"/>
          <w:sz w:val="28"/>
          <w:szCs w:val="28"/>
        </w:rPr>
        <w:t/>
      </w:r>
      <w:r w:rsidR="00C379A2">
        <w:rPr>
          <w:rFonts w:ascii="Aptos Display" w:hAnsi="Aptos Display" w:cs="Noto Sans Light"/>
          <w:spacing w:val="20"/>
          <w:sz w:val="28"/>
          <w:szCs w:val="28"/>
        </w:rPr>
        <w:t/>
      </w:r>
      <w:r w:rsidRPr="003B35E8">
        <w:rPr>
          <w:rFonts w:ascii="Aptos Display" w:hAnsi="Aptos Display" w:cs="Noto Sans Light"/>
          <w:spacing w:val="20"/>
          <w:sz w:val="28"/>
          <w:szCs w:val="28"/>
        </w:rPr>
        <w:t/>
      </w:r>
    </w:p>
    <w:p w14:paraId="6B48524A" w14:textId="472E7B77" w:rsidR="00AA79C2" w:rsidRPr="003B35E8" w:rsidRDefault="00ED39B5" w:rsidP="00A76165">
      <w:pPr>
        <w:widowControl w:val="0"/>
        <w:spacing w:before="360" w:after="0"/>
        <w:jc w:val="both"/>
        <w:rPr>
          <w:rFonts w:ascii="Aptos Display" w:hAnsi="Aptos Display" w:cs="Noto Sans Light"/>
        </w:rPr>
      </w:pPr>
      <w:bookmarkStart w:id="1" w:name="_Hlk168578304"/>
      <w:bookmarkEnd w:id="0"/>
      <w:r w:rsidRPr="003B35E8">
        <w:rPr>
          <w:rFonts w:ascii="Aptos Display" w:hAnsi="Aptos Display" w:cs="Arial"/>
          <w:iCs/>
        </w:rPr>
        <w:t xml:space="preserve">Results-driven software engineer with over 10 years of experience in designing and operating backend systems and API platforms. Expertise in modern tooling and practices across diverse tech stacks to enhance developer experience and system performance.</w:t>
      </w:r>
      <w:r w:rsidR="00AA79C2" w:rsidRPr="003B35E8">
        <w:rPr>
          <w:rFonts w:ascii="Aptos Display" w:hAnsi="Aptos Display" w:cs="Noto Sans Light"/>
        </w:rPr>
        <w:t xml:space="preserve"> </w:t>
      </w:r>
    </w:p>
    <w:bookmarkEnd w:id="1"/>
    <w:p w14:paraId="050ED977" w14:textId="7D08C6AE" w:rsidR="004A24A2" w:rsidRPr="003B35E8" w:rsidRDefault="00000000" w:rsidP="00EB1984">
      <w:pPr>
        <w:pStyle w:val="Heading1"/>
        <w:rPr>
          <w:rFonts w:ascii="Aptos Display" w:hAnsi="Aptos Display"/>
        </w:rPr>
      </w:pPr>
      <w:sdt>
        <w:sdtPr>
          <w:rPr>
            <w:rFonts w:ascii="Aptos Display" w:hAnsi="Aptos Display"/>
          </w:rPr>
          <w:id w:val="592895854"/>
          <w:placeholder>
            <w:docPart w:val="8768512D5C7D4D77BAF29AC891BE7CA3"/>
          </w:placeholder>
          <w:temporary/>
          <w:showingPlcHdr/>
          <w15:appearance w15:val="hidden"/>
        </w:sdtPr>
        <w:sdtContent>
          <w:r w:rsidR="004A24A2" w:rsidRPr="003B35E8">
            <w:rPr>
              <w:rFonts w:ascii="Aptos Display" w:hAnsi="Aptos Display"/>
            </w:rPr>
            <w:t>Skills &amp; abilities</w:t>
          </w:r>
        </w:sdtContent>
      </w:sdt>
      <w:r w:rsidR="00946859" w:rsidRPr="003B35E8">
        <w:rPr>
          <w:rFonts w:ascii="Aptos Display" w:hAnsi="Aptos Display"/>
        </w:rPr>
        <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Backend Development</w:t>
      </w:r>
      <w:r w:rsidRPr="003B35E8">
        <w:rPr>
          <w:rFonts w:ascii="Aptos Display" w:eastAsia="Arial" w:hAnsi="Aptos Display" w:cs="Arial"/>
          <w:bCs/>
        </w:rPr>
        <w:t xml:space="preserve">: Java, Kotlin, Node.js, TypeScript, PostgreSQL, GraphQL, SpiceDB, CockroachDB</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Frontend Development</w:t>
      </w:r>
      <w:r w:rsidRPr="003B35E8">
        <w:rPr>
          <w:rFonts w:ascii="Aptos Display" w:eastAsia="Arial" w:hAnsi="Aptos Display" w:cs="Arial"/>
          <w:bCs/>
        </w:rPr>
        <w:t xml:space="preserve">: React, TypeScript</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Infrastructure and DevOps</w:t>
      </w:r>
      <w:r w:rsidRPr="003B35E8">
        <w:rPr>
          <w:rFonts w:ascii="Aptos Display" w:eastAsia="Arial" w:hAnsi="Aptos Display" w:cs="Arial"/>
          <w:bCs/>
        </w:rPr>
        <w:t xml:space="preserve">: AWS, Docker, Terraform, CI/CD, GitHub</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Security and Authentication</w:t>
      </w:r>
      <w:r w:rsidRPr="003B35E8">
        <w:rPr>
          <w:rFonts w:ascii="Aptos Display" w:eastAsia="Arial" w:hAnsi="Aptos Display" w:cs="Arial"/>
          <w:bCs/>
        </w:rPr>
        <w:t xml:space="preserve">: OAuth, ReBAC</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Modern Development Tools</w:t>
      </w:r>
      <w:r w:rsidRPr="003B35E8">
        <w:rPr>
          <w:rFonts w:ascii="Aptos Display" w:eastAsia="Arial" w:hAnsi="Aptos Display" w:cs="Arial"/>
          <w:bCs/>
        </w:rPr>
        <w:t xml:space="preserve">: Claude Code, Cursor, Linear</w:t>
      </w:r>
    </w:p>
    <w:p w14:paraId="4B27D93C" w14:textId="77777777" w:rsidR="00C335CD" w:rsidRPr="003B35E8" w:rsidRDefault="00E659E3" w:rsidP="00F26BFA">
      <w:pPr>
        <w:pStyle w:val="Heading1"/>
        <w:rPr>
          <w:rFonts w:ascii="Aptos Display" w:hAnsi="Aptos Display"/>
        </w:rPr>
      </w:pPr>
      <w:r w:rsidRPr="003B35E8">
        <w:rPr>
          <w:rFonts w:ascii="Aptos Display" w:hAnsi="Aptos Display"/>
        </w:rPr>
        <w:t>Work Experience</w:t>
      </w:r>
    </w:p>
    <w:p w14:paraId="20F3C0BD" w14:textId="0D7FD071" w:rsidR="00440687" w:rsidRPr="003B35E8" w:rsidRDefault="00ED39B5" w:rsidP="00351354">
      <w:pPr>
        <w:pStyle w:val="Heading2"/>
        <w:rPr>
          <w:rFonts w:ascii="Aptos Display" w:hAnsi="Aptos Display" w:cs="Noto Sans Light"/>
          <w:b w:val="0"/>
          <w:i/>
          <w:iCs/>
        </w:rPr>
      </w:pPr>
      <w:bookmarkStart w:id="2" w:name="_Hlk167719778"/>
      <w:r w:rsidRPr="003B35E8">
        <w:rPr>
          <w:rFonts w:ascii="Aptos Display" w:hAnsi="Aptos Display"/>
          <w:b w:val="0"/>
        </w:rPr>
        <w:t xml:space="preserve">Senior Software Engineer</w:t>
      </w:r>
      <w:r w:rsidR="00C379A2">
        <w:rPr>
          <w:rFonts w:ascii="Aptos Display" w:hAnsi="Aptos Display"/>
          <w:b w:val="0"/>
        </w:rPr>
        <w:t/>
      </w:r>
      <w:r w:rsidRPr="003B35E8">
        <w:rPr>
          <w:rFonts w:ascii="Aptos Display" w:hAnsi="Aptos Display"/>
          <w:b w:val="0"/>
        </w:rPr>
        <w:t xml:space="preserve"> at </w:t>
      </w:r>
      <w:r w:rsidR="00241A31" w:rsidRPr="00241A31">
        <w:rPr>
          <w:rFonts w:ascii="Aptos Display" w:hAnsi="Aptos Display"/>
          <w:b w:val="0"/>
        </w:rPr>
        <w:t>Kellton</w:t>
      </w:r>
      <w:r w:rsidR="00084DE5" w:rsidRPr="003B35E8">
        <w:rPr>
          <w:rFonts w:ascii="Aptos Display" w:hAnsi="Aptos Display"/>
          <w:b w:val="0"/>
        </w:rPr>
        <w:t xml:space="preserve"> | </w:t>
      </w:r>
      <w:r w:rsidR="00084DE5" w:rsidRPr="00E02D18">
        <w:rPr>
          <w:rFonts w:ascii="Aptos Display" w:hAnsi="Aptos Display"/>
          <w:b w:val="0"/>
        </w:rPr>
        <w:t>Austin, Tx</w:t>
      </w:r>
      <w:r w:rsidR="004640B7"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4640B7" w:rsidRPr="003B35E8">
        <w:rPr>
          <w:rFonts w:ascii="Aptos Display" w:hAnsi="Aptos Display" w:cs="Noto Sans Light"/>
          <w:b w:val="0"/>
          <w:i/>
          <w:iCs/>
        </w:rPr>
        <w:t xml:space="preserve"> </w:t>
      </w:r>
      <w:r w:rsidR="0046298E">
        <w:rPr>
          <w:rFonts w:ascii="Aptos Display" w:hAnsi="Aptos Display" w:cs="Noto Sans Light"/>
          <w:b w:val="0"/>
          <w:i/>
          <w:iCs/>
        </w:rPr>
        <w:tab/>
      </w:r>
      <w:r w:rsidR="00E02D18">
        <w:rPr>
          <w:rFonts w:ascii="Aptos Display" w:hAnsi="Aptos Display" w:cs="Noto Sans Light"/>
          <w:b w:val="0"/>
          <w:i/>
          <w:iCs/>
        </w:rPr>
        <w:t>A</w:t>
      </w:r>
      <w:r w:rsidR="00084DE5">
        <w:rPr>
          <w:rFonts w:ascii="Aptos Display" w:hAnsi="Aptos Display" w:cs="Noto Sans Light"/>
          <w:b w:val="0"/>
          <w:i/>
          <w:iCs/>
        </w:rPr>
        <w:t>ug</w:t>
      </w:r>
      <w:r w:rsidR="004640B7" w:rsidRPr="003B35E8">
        <w:rPr>
          <w:rFonts w:ascii="Aptos Display" w:hAnsi="Aptos Display" w:cs="Noto Sans Light"/>
          <w:b w:val="0"/>
          <w:i/>
          <w:iCs/>
        </w:rPr>
        <w:t xml:space="preserve"> 202</w:t>
      </w:r>
      <w:r w:rsidR="00E02D18">
        <w:rPr>
          <w:rFonts w:ascii="Aptos Display" w:hAnsi="Aptos Display" w:cs="Noto Sans Light"/>
          <w:b w:val="0"/>
          <w:i/>
          <w:iCs/>
        </w:rPr>
        <w:t>0</w:t>
      </w:r>
      <w:r w:rsidR="004640B7" w:rsidRPr="003B35E8">
        <w:rPr>
          <w:rFonts w:ascii="Aptos Display" w:hAnsi="Aptos Display" w:cs="Noto Sans Light"/>
          <w:b w:val="0"/>
          <w:i/>
          <w:iCs/>
        </w:rPr>
        <w:t xml:space="preserve"> – Present</w:t>
      </w:r>
      <w:r w:rsidR="00440687" w:rsidRPr="003B35E8">
        <w:rPr>
          <w:rFonts w:ascii="Aptos Display" w:hAnsi="Aptos Display"/>
          <w:b w:val="0"/>
        </w:rPr>
        <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Designed and operated robust API platforms ensuring high availability using </w:t>
      </w:r>
      <w:r w:rsidRPr="003B35E8">
        <w:rPr>
          <w:rFonts w:ascii="Aptos Display" w:hAnsi="Aptos Display"/>
          <w:b/>
          <w:bCs/>
        </w:rPr>
        <w:t xml:space="preserve">Java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Node.js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Enhanced backend system performance through continuous improvement processes leveraging </w:t>
      </w:r>
      <w:r w:rsidRPr="003B35E8">
        <w:rPr>
          <w:rFonts w:ascii="Aptos Display" w:hAnsi="Aptos Display"/>
          <w:b/>
          <w:bCs/>
        </w:rPr>
        <w:t xml:space="preserve">Kotlin</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PostgreSQL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modern developer workflows using </w:t>
      </w:r>
      <w:r w:rsidRPr="003B35E8">
        <w:rPr>
          <w:rFonts w:ascii="Aptos Display" w:hAnsi="Aptos Display"/>
          <w:b/>
          <w:bCs/>
        </w:rPr>
        <w:t xml:space="preserve">GitHub</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CI/CD</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practices for seamless integration and deployment.</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Architected security frameworks integrating </w:t>
      </w:r>
      <w:r w:rsidRPr="003B35E8">
        <w:rPr>
          <w:rFonts w:ascii="Aptos Display" w:hAnsi="Aptos Display"/>
          <w:b/>
          <w:bCs/>
        </w:rPr>
        <w:t xml:space="preserve">OAuth</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other authentication protocols to safeguard user data.</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Empowered development teams by creating reusable components in </w:t>
      </w:r>
      <w:r w:rsidRPr="003B35E8">
        <w:rPr>
          <w:rFonts w:ascii="Aptos Display" w:hAnsi="Aptos Display"/>
          <w:b/>
          <w:bCs/>
        </w:rPr>
        <w:t xml:space="preserve">GraphQL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APIs, resulting in accelerated feature delivery.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Modernized workflows with </w:t>
      </w:r>
      <w:r w:rsidRPr="003B35E8">
        <w:rPr>
          <w:rFonts w:ascii="Aptos Display" w:hAnsi="Aptos Display"/>
          <w:b/>
          <w:bCs/>
        </w:rPr>
        <w:t xml:space="preserve">AI-native</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tools such as </w:t>
      </w:r>
      <w:r w:rsidRPr="003B35E8">
        <w:rPr>
          <w:rFonts w:ascii="Aptos Display" w:hAnsi="Aptos Display"/>
          <w:b/>
          <w:bCs/>
        </w:rPr>
        <w:t xml:space="preserve">Claude Code</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which improved development efficiencies.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with cross-functional teams to translate product requirements into technical roadmaps with clear deliverables.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Iterated on system features using </w:t>
      </w:r>
      <w:r w:rsidRPr="003B35E8">
        <w:rPr>
          <w:rFonts w:ascii="Aptos Display" w:hAnsi="Aptos Display"/>
          <w:b/>
          <w:bCs/>
        </w:rPr>
        <w:t xml:space="preserve">TypeScript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React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driving collaboration between frontend and backend teams.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Led the migration of legacy systems to </w:t>
      </w:r>
      <w:r w:rsidRPr="003B35E8">
        <w:rPr>
          <w:rFonts w:ascii="Aptos Display" w:hAnsi="Aptos Display"/>
          <w:b/>
          <w:bCs/>
        </w:rPr>
        <w:t xml:space="preserve">Docker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Terraform</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enhancing scalability and maintainability.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internal tools that improved the developer experience by reducing time spent on repetitive tasks using </w:t>
      </w:r>
      <w:r w:rsidRPr="003B35E8">
        <w:rPr>
          <w:rFonts w:ascii="Aptos Display" w:hAnsi="Aptos Display"/>
          <w:b/>
          <w:bCs/>
        </w:rPr>
        <w:t xml:space="preserve">Cursor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Linear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w:t>
      </w:r>
      <w:r w:rsidRPr="003B35E8">
        <w:rPr>
          <w:rFonts w:ascii="Aptos Display" w:hAnsi="Aptos Display"/>
          <w:b/>
          <w:bCs/>
        </w:rPr>
        <w:t xml:space="preserve">CockroachDB</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design distributed data systems capable of high throughput and low latency.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Conducted security assessments and implemented practices to ensure compliance with best security protocols in API development.</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Facilitated integration of </w:t>
      </w:r>
      <w:r w:rsidRPr="003B35E8">
        <w:rPr>
          <w:rFonts w:ascii="Aptos Display" w:hAnsi="Aptos Display"/>
          <w:b/>
          <w:bCs/>
        </w:rPr>
        <w:t xml:space="preserve">SpiceDB</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managing complex access control policies effectively.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in continuous learning to keep abreast of industry trends and incorporated improvements that align with the evolving needs of the business.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Fostered a culture of innovation by advocating for the adoption of emerging technologies in daily engineering practices.</w:t>
      </w:r>
    </w:p>
    <w:p w14:paraId="3096CBFD" w14:textId="03FDBA9C" w:rsidR="00440687" w:rsidRPr="003B35E8" w:rsidRDefault="00C379A2" w:rsidP="00351354">
      <w:pPr>
        <w:pStyle w:val="Heading2"/>
        <w:rPr>
          <w:rFonts w:ascii="Aptos Display" w:hAnsi="Aptos Display" w:cs="Noto Sans Light"/>
          <w:b w:val="0"/>
          <w:i/>
          <w:iCs/>
        </w:rPr>
      </w:pPr>
      <w:bookmarkStart w:id="3" w:name="_Hlk167719791"/>
      <w:r w:rsidRPr="00C379A2">
        <w:rPr>
          <w:rFonts w:ascii="Aptos Display" w:hAnsi="Aptos Display"/>
          <w:b w:val="0"/>
        </w:rPr>
        <w:t xml:space="preserve">Software Engineer</w:t>
      </w:r>
      <w:r>
        <w:rPr>
          <w:rFonts w:ascii="Aptos Display" w:hAnsi="Aptos Display"/>
          <w:b w:val="0"/>
        </w:rPr>
        <w:t/>
      </w:r>
      <w:r w:rsidRPr="00C379A2">
        <w:rPr>
          <w:rFonts w:ascii="Aptos Display" w:hAnsi="Aptos Display"/>
          <w:b w:val="0"/>
        </w:rPr>
        <w:t/>
      </w:r>
      <w:r>
        <w:rPr>
          <w:rFonts w:ascii="Aptos Display" w:hAnsi="Aptos Display"/>
          <w:b w:val="0"/>
        </w:rPr>
        <w:t xml:space="preserve"> </w:t>
      </w:r>
      <w:r w:rsidR="004640B7" w:rsidRPr="003B35E8">
        <w:rPr>
          <w:rFonts w:ascii="Aptos Display" w:hAnsi="Aptos Display" w:cs="Noto Sans Light"/>
          <w:b w:val="0"/>
        </w:rPr>
        <w:t>at</w:t>
      </w:r>
      <w:r w:rsidR="004640B7" w:rsidRPr="003B35E8">
        <w:rPr>
          <w:rFonts w:ascii="Aptos Display" w:hAnsi="Aptos Display"/>
          <w:b w:val="0"/>
        </w:rPr>
        <w:t xml:space="preserve"> </w:t>
      </w:r>
      <w:r w:rsidR="00241A31" w:rsidRPr="00241A31">
        <w:rPr>
          <w:rFonts w:ascii="Aptos Display" w:hAnsi="Aptos Display"/>
          <w:b w:val="0"/>
        </w:rPr>
        <w:t>Coffee Cup Software</w:t>
      </w:r>
      <w:r w:rsidR="00084DE5" w:rsidRPr="003B35E8">
        <w:rPr>
          <w:rFonts w:ascii="Aptos Display" w:hAnsi="Aptos Display"/>
          <w:b w:val="0"/>
        </w:rPr>
        <w:t xml:space="preserve"> | </w:t>
      </w:r>
      <w:r w:rsidR="00241A31" w:rsidRPr="00241A31">
        <w:rPr>
          <w:rFonts w:ascii="Aptos Display" w:hAnsi="Aptos Display"/>
          <w:b w:val="0"/>
        </w:rPr>
        <w:t>Corpus Christi</w:t>
      </w:r>
      <w:r w:rsidR="00084DE5" w:rsidRPr="003B35E8">
        <w:rPr>
          <w:rFonts w:ascii="Aptos Display" w:hAnsi="Aptos Display"/>
          <w:b w:val="0"/>
        </w:rPr>
        <w:t>, Tx</w:t>
      </w:r>
      <w:r w:rsidR="004640B7" w:rsidRPr="003B35E8">
        <w:rPr>
          <w:rFonts w:ascii="Aptos Display" w:hAnsi="Aptos Display"/>
          <w:b w:val="0"/>
        </w:rPr>
        <w:tab/>
      </w:r>
      <w:r w:rsidR="004640B7" w:rsidRPr="003B35E8">
        <w:rPr>
          <w:rFonts w:ascii="Aptos Display" w:hAnsi="Aptos Display"/>
          <w:b w:val="0"/>
        </w:rPr>
        <w:tab/>
      </w:r>
      <w:r w:rsidR="00440687" w:rsidRPr="003B35E8">
        <w:rPr>
          <w:rFonts w:ascii="Aptos Display" w:hAnsi="Aptos Display" w:cs="Noto Sans Light"/>
          <w:b w:val="0"/>
          <w:i/>
          <w:iCs/>
        </w:rPr>
        <w:t>Ju</w:t>
      </w:r>
      <w:r w:rsidR="00351354" w:rsidRPr="003B35E8">
        <w:rPr>
          <w:rFonts w:ascii="Aptos Display" w:hAnsi="Aptos Display" w:cs="Noto Sans Light"/>
          <w:b w:val="0"/>
          <w:i/>
          <w:iCs/>
        </w:rPr>
        <w:t>l</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640B7" w:rsidRPr="003B35E8">
        <w:rPr>
          <w:rFonts w:ascii="Aptos Display" w:hAnsi="Aptos Display" w:cs="Noto Sans Light"/>
          <w:b w:val="0"/>
          <w:i/>
          <w:iCs/>
        </w:rPr>
        <w:t xml:space="preserve"> </w:t>
      </w:r>
      <w:r w:rsidR="00E02D18">
        <w:rPr>
          <w:rFonts w:ascii="Aptos Display" w:hAnsi="Aptos Display" w:cs="Noto Sans Light"/>
          <w:b w:val="0"/>
          <w:i/>
          <w:iCs/>
        </w:rPr>
        <w:t>–</w:t>
      </w:r>
      <w:r w:rsidR="004640B7" w:rsidRPr="003B35E8">
        <w:rPr>
          <w:rFonts w:ascii="Aptos Display" w:hAnsi="Aptos Display" w:cs="Noto Sans Light"/>
          <w:b w:val="0"/>
          <w:i/>
          <w:iCs/>
        </w:rPr>
        <w:t xml:space="preserve"> </w:t>
      </w:r>
      <w:r w:rsidR="00440687" w:rsidRPr="003B35E8">
        <w:rPr>
          <w:rFonts w:ascii="Aptos Display" w:hAnsi="Aptos Display" w:cs="Noto Sans Light"/>
          <w:b w:val="0"/>
          <w:i/>
          <w:iCs/>
        </w:rPr>
        <w:t>J</w:t>
      </w:r>
      <w:r w:rsidR="00E02D18">
        <w:rPr>
          <w:rFonts w:ascii="Aptos Display" w:hAnsi="Aptos Display" w:cs="Noto Sans Light"/>
          <w:b w:val="0"/>
          <w:i/>
          <w:iCs/>
        </w:rPr>
        <w:t>ul</w:t>
      </w:r>
      <w:r w:rsidR="004640B7" w:rsidRPr="003B35E8">
        <w:rPr>
          <w:rFonts w:ascii="Aptos Display" w:hAnsi="Aptos Display" w:cs="Noto Sans Light"/>
          <w:b w:val="0"/>
          <w:i/>
          <w:iCs/>
        </w:rPr>
        <w:t xml:space="preserve"> 20</w:t>
      </w:r>
      <w:r w:rsidR="00E02D18">
        <w:rPr>
          <w:rFonts w:ascii="Aptos Display" w:hAnsi="Aptos Display" w:cs="Noto Sans Light"/>
          <w:b w:val="0"/>
          <w:i/>
          <w:iCs/>
        </w:rPr>
        <w:t>20</w:t>
      </w:r>
      <w:r w:rsidR="00440687" w:rsidRPr="003B35E8">
        <w:rPr>
          <w:rFonts w:ascii="Aptos Display" w:hAnsi="Aptos Display"/>
          <w:b w:val="0"/>
        </w:rPr>
        <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and maintained backend services utilizing </w:t>
      </w:r>
      <w:r w:rsidRPr="003B35E8">
        <w:rPr>
          <w:rFonts w:ascii="Aptos Display" w:hAnsi="Aptos Display"/>
          <w:b/>
          <w:bCs/>
        </w:rPr>
        <w:t xml:space="preserve">Java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Kotlin</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support API functionality.</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Improved system reliability by implementing containerization with </w:t>
      </w:r>
      <w:r w:rsidRPr="003B35E8">
        <w:rPr>
          <w:rFonts w:ascii="Aptos Display" w:hAnsi="Aptos Display"/>
          <w:b/>
          <w:bCs/>
        </w:rPr>
        <w:t xml:space="preserve">Docker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orchestration using </w:t>
      </w:r>
      <w:r w:rsidRPr="003B35E8">
        <w:rPr>
          <w:rFonts w:ascii="Aptos Display" w:hAnsi="Aptos Display"/>
          <w:b/>
          <w:bCs/>
        </w:rPr>
        <w:t xml:space="preserve">AWS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services.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Designed user-facing interfaces with </w:t>
      </w:r>
      <w:r w:rsidRPr="003B35E8">
        <w:rPr>
          <w:rFonts w:ascii="Aptos Display" w:hAnsi="Aptos Display"/>
          <w:b/>
          <w:bCs/>
        </w:rPr>
        <w:t xml:space="preserve">React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TypeScript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ensuring responsiveness and high quality.</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with teams to implement </w:t>
      </w:r>
      <w:r w:rsidRPr="003B35E8">
        <w:rPr>
          <w:rFonts w:ascii="Aptos Display" w:hAnsi="Aptos Display"/>
          <w:b/>
          <w:bCs/>
        </w:rPr>
        <w:t xml:space="preserve">GraphQL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better data fetching strategies across the application.</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Built CI/CD pipelines to automate testing and deployment processes using tools like </w:t>
      </w:r>
      <w:r w:rsidRPr="003B35E8">
        <w:rPr>
          <w:rFonts w:ascii="Aptos Display" w:hAnsi="Aptos Display"/>
          <w:b/>
          <w:bCs/>
        </w:rPr>
        <w:t xml:space="preserve">Terraform</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GitHub</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Actions.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Worked on implementing security measures using frameworks like </w:t>
      </w:r>
      <w:r w:rsidRPr="003B35E8">
        <w:rPr>
          <w:rFonts w:ascii="Aptos Display" w:hAnsi="Aptos Display"/>
          <w:b/>
          <w:bCs/>
        </w:rPr>
        <w:t xml:space="preserve">OAuth</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ensure secure API access.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refining deployment strategies using </w:t>
      </w:r>
      <w:r w:rsidRPr="003B35E8">
        <w:rPr>
          <w:rFonts w:ascii="Aptos Display" w:hAnsi="Aptos Display"/>
          <w:b/>
          <w:bCs/>
        </w:rPr>
        <w:t xml:space="preserve">AWS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optimizing services to manage costs.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Contributed to a microservices architecture with a focus on resilience and scalability, utilizing </w:t>
      </w:r>
      <w:r w:rsidRPr="003B35E8">
        <w:rPr>
          <w:rFonts w:ascii="Aptos Display" w:hAnsi="Aptos Display"/>
          <w:b/>
          <w:bCs/>
        </w:rPr>
        <w:t xml:space="preserve">CockroachDB</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distributed databases.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Enhanced the developer experience through tooling and documentation that made onboarding simpler with systems deployed on </w:t>
      </w:r>
      <w:r w:rsidRPr="003B35E8">
        <w:rPr>
          <w:rFonts w:ascii="Aptos Display" w:hAnsi="Aptos Display"/>
          <w:b/>
          <w:bCs/>
        </w:rPr>
        <w:t xml:space="preserve">SpiceDB</w:t>
      </w:r>
      <w:r w:rsidRPr="003B35E8">
        <w:rPr>
          <w:rFonts w:ascii="Aptos Display" w:hAnsi="Aptos Display"/>
        </w:rPr>
        <w:t/>
      </w:r>
      <w:r w:rsidRPr="003B35E8">
        <w:rPr>
          <w:rFonts w:ascii="Aptos Display" w:hAnsi="Aptos Display"/>
          <w:b/>
          <w:bCs/>
        </w:rPr>
        <w:t/>
      </w:r>
      <w:r w:rsidRPr="003B35E8">
        <w:rPr>
          <w:rFonts w:ascii="Aptos Display" w:hAnsi="Aptos Display"/>
        </w:rPr>
        <w:t xml:space="preserv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monitoring solutions to track system performance and user activity on deployed applications.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Maintained code quality by practicing test-driven development and continuous integration using </w:t>
      </w:r>
      <w:r w:rsidRPr="003B35E8">
        <w:rPr>
          <w:rFonts w:ascii="Aptos Display" w:hAnsi="Aptos Display"/>
          <w:b/>
          <w:bCs/>
        </w:rPr>
        <w:t xml:space="preserve">CI/CD</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practices.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feedback from stakeholders to improve feature sets and overall product usability, leveraging </w:t>
      </w:r>
      <w:r w:rsidRPr="003B35E8">
        <w:rPr>
          <w:rFonts w:ascii="Aptos Display" w:hAnsi="Aptos Display"/>
          <w:b/>
          <w:bCs/>
        </w:rPr>
        <w:t xml:space="preserve">GraphQL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w:t>
      </w:r>
    </w:p>
    <w:p w14:paraId="48DE6E2C" w14:textId="6FD4E866" w:rsidR="00440687" w:rsidRPr="003B35E8" w:rsidRDefault="00C379A2" w:rsidP="000F5D8F">
      <w:pPr>
        <w:pStyle w:val="Heading2"/>
        <w:rPr>
          <w:rFonts w:ascii="Aptos Display" w:hAnsi="Aptos Display" w:cs="Noto Sans Light"/>
          <w:b w:val="0"/>
          <w:i/>
          <w:iCs/>
        </w:rPr>
      </w:pPr>
      <w:r w:rsidRPr="00C379A2">
        <w:rPr>
          <w:rFonts w:ascii="Aptos Display" w:hAnsi="Aptos Display"/>
          <w:b w:val="0"/>
        </w:rPr>
        <w:t xml:space="preserve">Junior Software Engineer</w:t>
      </w:r>
      <w:r>
        <w:rPr>
          <w:rFonts w:ascii="Aptos Display" w:hAnsi="Aptos Display"/>
          <w:b w:val="0"/>
        </w:rPr>
        <w:t/>
      </w:r>
      <w:r w:rsidRPr="00C379A2">
        <w:rPr>
          <w:rFonts w:ascii="Aptos Display" w:hAnsi="Aptos Display"/>
          <w:b w:val="0"/>
        </w:rPr>
        <w:t/>
      </w:r>
      <w:r w:rsidR="00440687" w:rsidRPr="003B35E8">
        <w:rPr>
          <w:rFonts w:ascii="Aptos Display" w:hAnsi="Aptos Display"/>
          <w:b w:val="0"/>
        </w:rPr>
        <w:t xml:space="preserve"> </w:t>
      </w:r>
      <w:r>
        <w:rPr>
          <w:rFonts w:ascii="Aptos Display" w:hAnsi="Aptos Display" w:cs="Noto Sans Light"/>
          <w:b w:val="0"/>
        </w:rPr>
        <w:t>a</w:t>
      </w:r>
      <w:r w:rsidR="00084DE5" w:rsidRPr="003B35E8">
        <w:rPr>
          <w:rFonts w:ascii="Aptos Display" w:hAnsi="Aptos Display" w:cs="Noto Sans Light"/>
          <w:b w:val="0"/>
        </w:rPr>
        <w:t>t</w:t>
      </w:r>
      <w:r w:rsidR="00084DE5" w:rsidRPr="003B35E8">
        <w:rPr>
          <w:rFonts w:ascii="Aptos Display" w:hAnsi="Aptos Display"/>
          <w:b w:val="0"/>
        </w:rPr>
        <w:t xml:space="preserve"> </w:t>
      </w:r>
      <w:r w:rsidR="00241A31" w:rsidRPr="00241A31">
        <w:rPr>
          <w:rFonts w:ascii="Aptos Display" w:hAnsi="Aptos Display"/>
          <w:b w:val="0"/>
        </w:rPr>
        <w:t>Parallel</w:t>
      </w:r>
      <w:r w:rsidR="005C720F">
        <w:rPr>
          <w:rFonts w:ascii="Aptos Display" w:hAnsi="Aptos Display"/>
          <w:b w:val="0"/>
        </w:rPr>
        <w:t xml:space="preserve"> </w:t>
      </w:r>
      <w:r w:rsidR="00241A31" w:rsidRPr="00241A31">
        <w:rPr>
          <w:rFonts w:ascii="Aptos Display" w:hAnsi="Aptos Display"/>
          <w:b w:val="0"/>
        </w:rPr>
        <w:t>Staff</w:t>
      </w:r>
      <w:r w:rsidR="00084DE5" w:rsidRPr="003B35E8">
        <w:rPr>
          <w:rFonts w:ascii="Aptos Display" w:hAnsi="Aptos Display"/>
          <w:b w:val="0"/>
        </w:rPr>
        <w:t xml:space="preserve"> | </w:t>
      </w:r>
      <w:r w:rsidR="00241A31" w:rsidRPr="00E02D18">
        <w:rPr>
          <w:rFonts w:ascii="Aptos Display" w:hAnsi="Aptos Display"/>
          <w:b w:val="0"/>
        </w:rPr>
        <w:t>Dallas</w:t>
      </w:r>
      <w:r w:rsidR="00084DE5" w:rsidRPr="003B35E8">
        <w:rPr>
          <w:rFonts w:ascii="Aptos Display" w:hAnsi="Aptos Display"/>
          <w:b w:val="0"/>
        </w:rPr>
        <w:t>, Tx</w:t>
      </w:r>
      <w:r w:rsidR="00084DE5" w:rsidRPr="003B35E8">
        <w:rPr>
          <w:rFonts w:ascii="Aptos Display" w:hAnsi="Aptos Display"/>
          <w:b w:val="0"/>
        </w:rPr>
        <w:tab/>
      </w:r>
      <w:r w:rsidR="004640B7" w:rsidRPr="003B35E8">
        <w:rPr>
          <w:rFonts w:ascii="Aptos Display" w:hAnsi="Aptos Display"/>
          <w:b w:val="0"/>
        </w:rPr>
        <w:tab/>
      </w:r>
      <w:r w:rsidR="0046298E">
        <w:rPr>
          <w:rFonts w:ascii="Aptos Display" w:hAnsi="Aptos Display"/>
          <w:b w:val="0"/>
        </w:rPr>
        <w:tab/>
      </w:r>
      <w:r w:rsidR="0046298E">
        <w:rPr>
          <w:rFonts w:ascii="Aptos Display" w:hAnsi="Aptos Display"/>
          <w:b w:val="0"/>
        </w:rPr>
        <w:tab/>
      </w:r>
      <w:r w:rsidR="0046298E">
        <w:rPr>
          <w:rFonts w:ascii="Aptos Display" w:hAnsi="Aptos Display"/>
          <w:b w:val="0"/>
        </w:rPr>
        <w:tab/>
      </w:r>
      <w:r w:rsidR="00440687" w:rsidRPr="003B35E8">
        <w:rPr>
          <w:rFonts w:ascii="Aptos Display" w:hAnsi="Aptos Display" w:cs="Noto Sans Light"/>
          <w:b w:val="0"/>
          <w:i/>
          <w:iCs/>
        </w:rPr>
        <w:t>Jun</w:t>
      </w:r>
      <w:r w:rsidR="004640B7" w:rsidRPr="003B35E8">
        <w:rPr>
          <w:rFonts w:ascii="Aptos Display" w:hAnsi="Aptos Display" w:cs="Noto Sans Light"/>
          <w:b w:val="0"/>
          <w:i/>
          <w:iCs/>
        </w:rPr>
        <w:t xml:space="preserve"> 20</w:t>
      </w:r>
      <w:r w:rsidR="00E02D18">
        <w:rPr>
          <w:rFonts w:ascii="Aptos Display" w:hAnsi="Aptos Display" w:cs="Noto Sans Light"/>
          <w:b w:val="0"/>
          <w:i/>
          <w:iCs/>
        </w:rPr>
        <w:t>09</w:t>
      </w:r>
      <w:r w:rsidR="004640B7" w:rsidRPr="003B35E8">
        <w:rPr>
          <w:rFonts w:ascii="Aptos Display" w:hAnsi="Aptos Display" w:cs="Noto Sans Light"/>
          <w:b w:val="0"/>
          <w:i/>
          <w:iCs/>
        </w:rPr>
        <w:t xml:space="preserve"> - </w:t>
      </w:r>
      <w:r w:rsidR="00E02D18">
        <w:rPr>
          <w:rFonts w:ascii="Aptos Display" w:hAnsi="Aptos Display" w:cs="Noto Sans Light"/>
          <w:b w:val="0"/>
          <w:i/>
          <w:iCs/>
        </w:rPr>
        <w:t>Jun</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40687" w:rsidRPr="003B35E8">
        <w:rPr>
          <w:rFonts w:ascii="Aptos Display" w:hAnsi="Aptos Display"/>
          <w:b w:val="0"/>
        </w:rPr>
        <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Assisted in developing backend components using </w:t>
      </w:r>
      <w:r w:rsidRPr="003B35E8">
        <w:rPr>
          <w:rFonts w:ascii="Aptos Display" w:hAnsi="Aptos Display" w:cs="Noto Sans Light"/>
          <w:b/>
          <w:bCs/>
        </w:rPr>
        <w:t xml:space="preserve">Java</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w:t>
      </w:r>
      <w:r w:rsidRPr="003B35E8">
        <w:rPr>
          <w:rFonts w:ascii="Aptos Display" w:hAnsi="Aptos Display" w:cs="Noto Sans Light"/>
          <w:b/>
          <w:bCs/>
        </w:rPr>
        <w:t xml:space="preserve">Node.js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gaining hands-on experience with API development.</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Participated in project planning and execution phases, focusing on the use of </w:t>
      </w:r>
      <w:r w:rsidRPr="003B35E8">
        <w:rPr>
          <w:rFonts w:ascii="Aptos Display" w:hAnsi="Aptos Display" w:cs="Noto Sans Light"/>
          <w:b/>
          <w:bCs/>
        </w:rPr>
        <w:t xml:space="preserve">TypeScript</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for enhanced code maintainability.</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Engaged in building frontend solutions with </w:t>
      </w:r>
      <w:r w:rsidRPr="003B35E8">
        <w:rPr>
          <w:rFonts w:ascii="Aptos Display" w:hAnsi="Aptos Display" w:cs="Noto Sans Light"/>
          <w:b/>
          <w:bCs/>
        </w:rPr>
        <w:t xml:space="preserve">React</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contributing to UI components and understanding user interactions.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Learned best practices in security fundamentals and implemented basic authentication using </w:t>
      </w:r>
      <w:r w:rsidRPr="003B35E8">
        <w:rPr>
          <w:rFonts w:ascii="Aptos Display" w:hAnsi="Aptos Display" w:cs="Noto Sans Light"/>
          <w:b/>
          <w:bCs/>
        </w:rPr>
        <w:t xml:space="preserve">OAuth</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frameworks during projects.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Assisted in deploying applications using </w:t>
      </w:r>
      <w:r w:rsidRPr="003B35E8">
        <w:rPr>
          <w:rFonts w:ascii="Aptos Display" w:hAnsi="Aptos Display" w:cs="Noto Sans Light"/>
          <w:b/>
          <w:bCs/>
        </w:rPr>
        <w:t xml:space="preserve">Docker</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gaining experience with containerization technologies.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Supported the integration of new tools and practices such as </w:t>
      </w:r>
      <w:r w:rsidRPr="003B35E8">
        <w:rPr>
          <w:rFonts w:ascii="Aptos Display" w:hAnsi="Aptos Display" w:cs="Noto Sans Light"/>
          <w:b/>
          <w:bCs/>
        </w:rPr>
        <w:t xml:space="preserve">GitHub</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for version control and collaboration.</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Contributed to documentation to facilitate knowledge transfer and maintain project standards for future teams.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Participated in enhancing system performance by utilizing </w:t>
      </w:r>
      <w:r w:rsidRPr="003B35E8">
        <w:rPr>
          <w:rFonts w:ascii="Aptos Display" w:hAnsi="Aptos Display" w:cs="Noto Sans Light"/>
          <w:b/>
          <w:bCs/>
        </w:rPr>
        <w:t xml:space="preserve">AWS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for cloud services and learning about infrastructure management.</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Involved in team meetings and code reviews, gaining insights into agile methodologies and development lifecycles.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Developed simple scripts to automate repetitive tasks and enhance productivity, employing basic </w:t>
      </w:r>
      <w:r w:rsidRPr="003B35E8">
        <w:rPr>
          <w:rFonts w:ascii="Aptos Display" w:hAnsi="Aptos Display" w:cs="Noto Sans Light"/>
          <w:b/>
          <w:bCs/>
        </w:rPr>
        <w:t xml:space="preserve">CI/CD</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principles.</w:t>
      </w:r>
    </w:p>
    <w:p w14:paraId="1CB732C7" w14:textId="77777777" w:rsidR="004A24A2" w:rsidRPr="003B35E8" w:rsidRDefault="00000000" w:rsidP="00F26BFA">
      <w:pPr>
        <w:pStyle w:val="Heading1"/>
        <w:rPr>
          <w:rFonts w:ascii="Aptos Display" w:hAnsi="Aptos Display"/>
        </w:rPr>
      </w:pPr>
      <w:sdt>
        <w:sdtPr>
          <w:rPr>
            <w:rFonts w:ascii="Aptos Display" w:hAnsi="Aptos Display"/>
          </w:rPr>
          <w:id w:val="1513793667"/>
          <w:placeholder>
            <w:docPart w:val="F053C97ACF0841B8B72ADC9B40DC4616"/>
          </w:placeholder>
          <w:temporary/>
          <w:showingPlcHdr/>
          <w15:appearance w15:val="hidden"/>
        </w:sdtPr>
        <w:sdtContent>
          <w:r w:rsidR="004A24A2" w:rsidRPr="003B35E8">
            <w:rPr>
              <w:rFonts w:ascii="Aptos Display" w:hAnsi="Aptos Display"/>
            </w:rPr>
            <w:t>Education</w:t>
          </w:r>
        </w:sdtContent>
      </w:sdt>
    </w:p>
    <w:p w14:paraId="32F6FB63" w14:textId="13289B4E" w:rsidR="004640B7" w:rsidRPr="003B35E8" w:rsidRDefault="00B91D4B" w:rsidP="004640B7">
      <w:pPr>
        <w:pStyle w:val="Heading2"/>
        <w:rPr>
          <w:rFonts w:ascii="Aptos Display" w:hAnsi="Aptos Display"/>
          <w:b w:val="0"/>
        </w:rPr>
      </w:pPr>
      <w:bookmarkStart w:id="5" w:name="_Hlk167719809"/>
      <w:bookmarkStart w:id="6" w:name="_Hlk165558843"/>
      <w:r w:rsidRPr="00B91D4B">
        <w:rPr>
          <w:rFonts w:ascii="Aptos Display" w:hAnsi="Aptos Display"/>
          <w:b w:val="0"/>
        </w:rPr>
        <w:t>James Madison University</w:t>
      </w:r>
      <w:r w:rsidR="00084DE5" w:rsidRPr="003B35E8">
        <w:rPr>
          <w:rFonts w:ascii="Aptos Display" w:hAnsi="Aptos Display"/>
          <w:b w:val="0"/>
        </w:rPr>
        <w:t xml:space="preserve"> | </w:t>
      </w:r>
      <w:r w:rsidRPr="00B91D4B">
        <w:rPr>
          <w:rFonts w:ascii="Aptos Display" w:hAnsi="Aptos Display"/>
          <w:b w:val="0"/>
        </w:rPr>
        <w:t>Harrisonburg, VA</w:t>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Pr>
          <w:rFonts w:ascii="Aptos Display" w:hAnsi="Aptos Display"/>
          <w:b w:val="0"/>
        </w:rPr>
        <w:t xml:space="preserve">Aug </w:t>
      </w:r>
      <w:r w:rsidR="00084DE5" w:rsidRPr="003B35E8">
        <w:rPr>
          <w:rFonts w:ascii="Aptos Display" w:hAnsi="Aptos Display" w:cs="Noto Sans Light"/>
          <w:b w:val="0"/>
          <w:i/>
          <w:iCs/>
        </w:rPr>
        <w:t>20</w:t>
      </w:r>
      <w:r w:rsidR="00084DE5">
        <w:rPr>
          <w:rFonts w:ascii="Aptos Display" w:hAnsi="Aptos Display" w:cs="Noto Sans Light"/>
          <w:b w:val="0"/>
          <w:i/>
          <w:iCs/>
        </w:rPr>
        <w:t>0</w:t>
      </w:r>
      <w:r>
        <w:rPr>
          <w:rFonts w:ascii="Aptos Display" w:hAnsi="Aptos Display" w:cs="Noto Sans Light"/>
          <w:b w:val="0"/>
          <w:i/>
          <w:iCs/>
        </w:rPr>
        <w:t>5</w:t>
      </w:r>
      <w:r w:rsidR="00084DE5" w:rsidRPr="003B35E8">
        <w:rPr>
          <w:rFonts w:ascii="Aptos Display" w:hAnsi="Aptos Display" w:cs="Noto Sans Light"/>
          <w:b w:val="0"/>
          <w:i/>
          <w:iCs/>
        </w:rPr>
        <w:t xml:space="preserve"> –</w:t>
      </w:r>
      <w:r w:rsidR="00084DE5">
        <w:rPr>
          <w:rFonts w:ascii="Aptos Display" w:hAnsi="Aptos Display" w:cs="Noto Sans Light"/>
          <w:b w:val="0"/>
          <w:i/>
          <w:iCs/>
        </w:rPr>
        <w:t xml:space="preserve"> May</w:t>
      </w:r>
      <w:r w:rsidR="00084DE5" w:rsidRPr="003B35E8">
        <w:rPr>
          <w:rFonts w:ascii="Aptos Display" w:hAnsi="Aptos Display" w:cs="Noto Sans Light"/>
          <w:b w:val="0"/>
          <w:i/>
          <w:iCs/>
        </w:rPr>
        <w:t xml:space="preserve"> 20</w:t>
      </w:r>
      <w:r w:rsidR="00084DE5">
        <w:rPr>
          <w:rFonts w:ascii="Aptos Display" w:hAnsi="Aptos Display" w:cs="Noto Sans Light"/>
          <w:b w:val="0"/>
          <w:i/>
          <w:iCs/>
        </w:rPr>
        <w:t>09</w:t>
      </w:r>
    </w:p>
    <w:bookmarkEnd w:id="5"/>
    <w:bookmarkEnd w:id="6"/>
    <w:p w14:paraId="1D449937" w14:textId="6DA14296" w:rsidR="00921FEF" w:rsidRPr="003B35E8" w:rsidRDefault="00B91D4B" w:rsidP="00F26BFA">
      <w:pPr>
        <w:rPr>
          <w:rFonts w:ascii="Aptos Display" w:hAnsi="Aptos Display" w:cs="Noto Sans Light"/>
        </w:rPr>
      </w:pPr>
      <w:r w:rsidRPr="00B91D4B">
        <w:rPr>
          <w:rFonts w:ascii="Aptos Display" w:hAnsi="Aptos Display" w:cs="Noto Sans Light"/>
        </w:rPr>
        <w:t>Bachelor of Science - BS, Computer Science</w:t>
      </w:r>
    </w:p>
    <w:sectPr w:rsidR="00921FEF" w:rsidRPr="003B35E8"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397100" w14:textId="77777777" w:rsidR="00563BC8" w:rsidRDefault="00563BC8">
      <w:pPr>
        <w:spacing w:after="0"/>
      </w:pPr>
      <w:r>
        <w:separator/>
      </w:r>
    </w:p>
  </w:endnote>
  <w:endnote w:type="continuationSeparator" w:id="0">
    <w:p w14:paraId="5506E4A3" w14:textId="77777777" w:rsidR="00563BC8" w:rsidRDefault="00563BC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43315F" w14:textId="77777777" w:rsidR="00563BC8" w:rsidRDefault="00563BC8">
      <w:pPr>
        <w:spacing w:after="0"/>
      </w:pPr>
      <w:r>
        <w:separator/>
      </w:r>
    </w:p>
  </w:footnote>
  <w:footnote w:type="continuationSeparator" w:id="0">
    <w:p w14:paraId="1A82CC9D" w14:textId="77777777" w:rsidR="00563BC8" w:rsidRDefault="00563BC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4DE5"/>
    <w:rsid w:val="00086410"/>
    <w:rsid w:val="0008711D"/>
    <w:rsid w:val="0009195F"/>
    <w:rsid w:val="000944C9"/>
    <w:rsid w:val="00097EA5"/>
    <w:rsid w:val="000A0356"/>
    <w:rsid w:val="000A078F"/>
    <w:rsid w:val="000B130A"/>
    <w:rsid w:val="000C75D8"/>
    <w:rsid w:val="000D355D"/>
    <w:rsid w:val="000D6E01"/>
    <w:rsid w:val="000E1F99"/>
    <w:rsid w:val="000E4407"/>
    <w:rsid w:val="000E6532"/>
    <w:rsid w:val="000E6E3A"/>
    <w:rsid w:val="000F12E9"/>
    <w:rsid w:val="000F5D8F"/>
    <w:rsid w:val="00103BBB"/>
    <w:rsid w:val="001046AC"/>
    <w:rsid w:val="00105C3B"/>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2A80"/>
    <w:rsid w:val="0016014D"/>
    <w:rsid w:val="00160824"/>
    <w:rsid w:val="001608CC"/>
    <w:rsid w:val="00161BE7"/>
    <w:rsid w:val="00165EA4"/>
    <w:rsid w:val="00166935"/>
    <w:rsid w:val="00166CE9"/>
    <w:rsid w:val="00170507"/>
    <w:rsid w:val="00171370"/>
    <w:rsid w:val="00173684"/>
    <w:rsid w:val="00174D43"/>
    <w:rsid w:val="00177F26"/>
    <w:rsid w:val="0018191F"/>
    <w:rsid w:val="00181FE7"/>
    <w:rsid w:val="00186230"/>
    <w:rsid w:val="0019001F"/>
    <w:rsid w:val="001945EB"/>
    <w:rsid w:val="001A24D3"/>
    <w:rsid w:val="001B5FFB"/>
    <w:rsid w:val="001C2709"/>
    <w:rsid w:val="001C57AF"/>
    <w:rsid w:val="001D10B8"/>
    <w:rsid w:val="001D324E"/>
    <w:rsid w:val="001D4B58"/>
    <w:rsid w:val="001D5263"/>
    <w:rsid w:val="001E16B6"/>
    <w:rsid w:val="001F0DF3"/>
    <w:rsid w:val="001F70B4"/>
    <w:rsid w:val="00200572"/>
    <w:rsid w:val="00210C0A"/>
    <w:rsid w:val="0022142F"/>
    <w:rsid w:val="00224F42"/>
    <w:rsid w:val="0023576D"/>
    <w:rsid w:val="00237794"/>
    <w:rsid w:val="00237F9D"/>
    <w:rsid w:val="00241A31"/>
    <w:rsid w:val="002448DD"/>
    <w:rsid w:val="00246EC4"/>
    <w:rsid w:val="0025452E"/>
    <w:rsid w:val="00262033"/>
    <w:rsid w:val="00271453"/>
    <w:rsid w:val="00276E4F"/>
    <w:rsid w:val="00282B57"/>
    <w:rsid w:val="002944FC"/>
    <w:rsid w:val="00295104"/>
    <w:rsid w:val="002A7A57"/>
    <w:rsid w:val="002B14B4"/>
    <w:rsid w:val="002B2DB8"/>
    <w:rsid w:val="002C0DDD"/>
    <w:rsid w:val="002C39F4"/>
    <w:rsid w:val="002D00C2"/>
    <w:rsid w:val="002D4228"/>
    <w:rsid w:val="002D59A2"/>
    <w:rsid w:val="002E01A8"/>
    <w:rsid w:val="002E0600"/>
    <w:rsid w:val="002E0971"/>
    <w:rsid w:val="002E18E7"/>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35E8"/>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F69"/>
    <w:rsid w:val="00444060"/>
    <w:rsid w:val="004450AC"/>
    <w:rsid w:val="00445933"/>
    <w:rsid w:val="004476A1"/>
    <w:rsid w:val="004476B0"/>
    <w:rsid w:val="0046298E"/>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075B"/>
    <w:rsid w:val="00542008"/>
    <w:rsid w:val="0054534C"/>
    <w:rsid w:val="005463C0"/>
    <w:rsid w:val="0055296F"/>
    <w:rsid w:val="005542ED"/>
    <w:rsid w:val="00557654"/>
    <w:rsid w:val="00557BE2"/>
    <w:rsid w:val="00563BC8"/>
    <w:rsid w:val="005665F4"/>
    <w:rsid w:val="005711C3"/>
    <w:rsid w:val="00581E60"/>
    <w:rsid w:val="00582E2D"/>
    <w:rsid w:val="00593E21"/>
    <w:rsid w:val="00594AF9"/>
    <w:rsid w:val="005963F3"/>
    <w:rsid w:val="005A1CE4"/>
    <w:rsid w:val="005A29F5"/>
    <w:rsid w:val="005A77FC"/>
    <w:rsid w:val="005A7D8A"/>
    <w:rsid w:val="005B410F"/>
    <w:rsid w:val="005C2BF4"/>
    <w:rsid w:val="005C720F"/>
    <w:rsid w:val="005D49B2"/>
    <w:rsid w:val="005D580F"/>
    <w:rsid w:val="005D5D10"/>
    <w:rsid w:val="005D6A92"/>
    <w:rsid w:val="005E3889"/>
    <w:rsid w:val="005E4B9B"/>
    <w:rsid w:val="005E5E55"/>
    <w:rsid w:val="005F04C0"/>
    <w:rsid w:val="00602DD2"/>
    <w:rsid w:val="00605599"/>
    <w:rsid w:val="00614140"/>
    <w:rsid w:val="00616068"/>
    <w:rsid w:val="00627B1A"/>
    <w:rsid w:val="006422D3"/>
    <w:rsid w:val="006439C2"/>
    <w:rsid w:val="00646613"/>
    <w:rsid w:val="00650310"/>
    <w:rsid w:val="0065470F"/>
    <w:rsid w:val="00657120"/>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1B9F"/>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56BC"/>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2215"/>
    <w:rsid w:val="008139C2"/>
    <w:rsid w:val="008159CB"/>
    <w:rsid w:val="008169FF"/>
    <w:rsid w:val="00824550"/>
    <w:rsid w:val="00832132"/>
    <w:rsid w:val="0083516D"/>
    <w:rsid w:val="00835CD2"/>
    <w:rsid w:val="008406FF"/>
    <w:rsid w:val="0084112D"/>
    <w:rsid w:val="0084136C"/>
    <w:rsid w:val="0084680B"/>
    <w:rsid w:val="00852033"/>
    <w:rsid w:val="00852779"/>
    <w:rsid w:val="00853826"/>
    <w:rsid w:val="00855CA3"/>
    <w:rsid w:val="00862443"/>
    <w:rsid w:val="0086325C"/>
    <w:rsid w:val="00870901"/>
    <w:rsid w:val="00871D1A"/>
    <w:rsid w:val="00873549"/>
    <w:rsid w:val="008753BE"/>
    <w:rsid w:val="0087612D"/>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43985"/>
    <w:rsid w:val="00A54126"/>
    <w:rsid w:val="00A54C55"/>
    <w:rsid w:val="00A648E5"/>
    <w:rsid w:val="00A67A65"/>
    <w:rsid w:val="00A67DC8"/>
    <w:rsid w:val="00A7066C"/>
    <w:rsid w:val="00A70811"/>
    <w:rsid w:val="00A70EFD"/>
    <w:rsid w:val="00A72233"/>
    <w:rsid w:val="00A731EE"/>
    <w:rsid w:val="00A76165"/>
    <w:rsid w:val="00A8131A"/>
    <w:rsid w:val="00A84985"/>
    <w:rsid w:val="00A85858"/>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70647"/>
    <w:rsid w:val="00B769EE"/>
    <w:rsid w:val="00B81F90"/>
    <w:rsid w:val="00B8342B"/>
    <w:rsid w:val="00B86516"/>
    <w:rsid w:val="00B877C7"/>
    <w:rsid w:val="00B91D4B"/>
    <w:rsid w:val="00BA7EEE"/>
    <w:rsid w:val="00BB1460"/>
    <w:rsid w:val="00BB273E"/>
    <w:rsid w:val="00BB27F2"/>
    <w:rsid w:val="00BB4D13"/>
    <w:rsid w:val="00BB5F68"/>
    <w:rsid w:val="00BB76B0"/>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379A2"/>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02D18"/>
    <w:rsid w:val="00E10BD4"/>
    <w:rsid w:val="00E23538"/>
    <w:rsid w:val="00E270D9"/>
    <w:rsid w:val="00E321B6"/>
    <w:rsid w:val="00E322E3"/>
    <w:rsid w:val="00E35EA8"/>
    <w:rsid w:val="00E36F44"/>
    <w:rsid w:val="00E42172"/>
    <w:rsid w:val="00E43643"/>
    <w:rsid w:val="00E45F8D"/>
    <w:rsid w:val="00E46184"/>
    <w:rsid w:val="00E47D3B"/>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6139"/>
    <w:rsid w:val="00EF6A03"/>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2BE9"/>
    <w:rsid w:val="00FB590A"/>
    <w:rsid w:val="00FB6D9C"/>
    <w:rsid w:val="00FC240A"/>
    <w:rsid w:val="00FC32CD"/>
    <w:rsid w:val="00FC3C0F"/>
    <w:rsid w:val="00FC46F8"/>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35E8"/>
  </w:style>
  <w:style w:type="paragraph" w:styleId="Heading1">
    <w:name w:val="heading 1"/>
    <w:basedOn w:val="Normal"/>
    <w:next w:val="Normal"/>
    <w:link w:val="Heading1Char"/>
    <w:uiPriority w:val="9"/>
    <w:qFormat/>
    <w:rsid w:val="003B35E8"/>
    <w:pPr>
      <w:keepNext/>
      <w:keepLines/>
      <w:spacing w:before="480" w:after="0"/>
      <w:outlineLvl w:val="0"/>
    </w:pPr>
    <w:rPr>
      <w:rFonts w:asciiTheme="majorHAnsi" w:eastAsiaTheme="majorEastAsia" w:hAnsiTheme="majorHAnsi" w:cstheme="majorBidi"/>
      <w:b/>
      <w:bCs/>
      <w:color w:val="9D3511" w:themeColor="accent1" w:themeShade="BF"/>
      <w:sz w:val="28"/>
      <w:szCs w:val="28"/>
    </w:rPr>
  </w:style>
  <w:style w:type="paragraph" w:styleId="Heading2">
    <w:name w:val="heading 2"/>
    <w:basedOn w:val="Normal"/>
    <w:next w:val="Normal"/>
    <w:link w:val="Heading2Char"/>
    <w:uiPriority w:val="9"/>
    <w:unhideWhenUsed/>
    <w:qFormat/>
    <w:rsid w:val="003B35E8"/>
    <w:pPr>
      <w:keepNext/>
      <w:keepLines/>
      <w:spacing w:before="200" w:after="0"/>
      <w:outlineLvl w:val="1"/>
    </w:pPr>
    <w:rPr>
      <w:rFonts w:asciiTheme="majorHAnsi" w:eastAsiaTheme="majorEastAsia" w:hAnsiTheme="majorHAnsi" w:cstheme="majorBidi"/>
      <w:b/>
      <w:bCs/>
      <w:color w:val="D34817" w:themeColor="accent1"/>
      <w:sz w:val="26"/>
      <w:szCs w:val="26"/>
    </w:rPr>
  </w:style>
  <w:style w:type="paragraph" w:styleId="Heading3">
    <w:name w:val="heading 3"/>
    <w:basedOn w:val="Normal"/>
    <w:next w:val="Normal"/>
    <w:link w:val="Heading3Char"/>
    <w:uiPriority w:val="9"/>
    <w:semiHidden/>
    <w:unhideWhenUsed/>
    <w:qFormat/>
    <w:rsid w:val="003B35E8"/>
    <w:pPr>
      <w:keepNext/>
      <w:keepLines/>
      <w:spacing w:before="200" w:after="0"/>
      <w:outlineLvl w:val="2"/>
    </w:pPr>
    <w:rPr>
      <w:rFonts w:asciiTheme="majorHAnsi" w:eastAsiaTheme="majorEastAsia" w:hAnsiTheme="majorHAnsi" w:cstheme="majorBidi"/>
      <w:b/>
      <w:bCs/>
      <w:color w:val="D34817" w:themeColor="accent1"/>
    </w:rPr>
  </w:style>
  <w:style w:type="paragraph" w:styleId="Heading4">
    <w:name w:val="heading 4"/>
    <w:basedOn w:val="Normal"/>
    <w:next w:val="Normal"/>
    <w:link w:val="Heading4Char"/>
    <w:uiPriority w:val="9"/>
    <w:semiHidden/>
    <w:unhideWhenUsed/>
    <w:qFormat/>
    <w:rsid w:val="003B35E8"/>
    <w:pPr>
      <w:keepNext/>
      <w:keepLines/>
      <w:spacing w:before="200" w:after="0"/>
      <w:outlineLvl w:val="3"/>
    </w:pPr>
    <w:rPr>
      <w:rFonts w:asciiTheme="majorHAnsi" w:eastAsiaTheme="majorEastAsia" w:hAnsiTheme="majorHAnsi" w:cstheme="majorBidi"/>
      <w:b/>
      <w:bCs/>
      <w:i/>
      <w:iCs/>
      <w:color w:val="D34817" w:themeColor="accent1"/>
    </w:rPr>
  </w:style>
  <w:style w:type="paragraph" w:styleId="Heading5">
    <w:name w:val="heading 5"/>
    <w:basedOn w:val="Normal"/>
    <w:next w:val="Normal"/>
    <w:link w:val="Heading5Char"/>
    <w:uiPriority w:val="9"/>
    <w:semiHidden/>
    <w:unhideWhenUsed/>
    <w:qFormat/>
    <w:rsid w:val="003B35E8"/>
    <w:pPr>
      <w:keepNext/>
      <w:keepLines/>
      <w:spacing w:before="200" w:after="0"/>
      <w:outlineLvl w:val="4"/>
    </w:pPr>
    <w:rPr>
      <w:rFonts w:asciiTheme="majorHAnsi" w:eastAsiaTheme="majorEastAsia" w:hAnsiTheme="majorHAnsi" w:cstheme="majorBidi"/>
      <w:color w:val="68230B" w:themeColor="accent1" w:themeShade="7F"/>
    </w:rPr>
  </w:style>
  <w:style w:type="paragraph" w:styleId="Heading6">
    <w:name w:val="heading 6"/>
    <w:basedOn w:val="Normal"/>
    <w:next w:val="Normal"/>
    <w:link w:val="Heading6Char"/>
    <w:uiPriority w:val="9"/>
    <w:semiHidden/>
    <w:unhideWhenUsed/>
    <w:qFormat/>
    <w:rsid w:val="003B35E8"/>
    <w:pPr>
      <w:keepNext/>
      <w:keepLines/>
      <w:spacing w:before="200" w:after="0"/>
      <w:outlineLvl w:val="5"/>
    </w:pPr>
    <w:rPr>
      <w:rFonts w:asciiTheme="majorHAnsi" w:eastAsiaTheme="majorEastAsia" w:hAnsiTheme="majorHAnsi" w:cstheme="majorBidi"/>
      <w:i/>
      <w:iCs/>
      <w:color w:val="68230B" w:themeColor="accent1" w:themeShade="7F"/>
    </w:rPr>
  </w:style>
  <w:style w:type="paragraph" w:styleId="Heading7">
    <w:name w:val="heading 7"/>
    <w:basedOn w:val="Normal"/>
    <w:next w:val="Normal"/>
    <w:link w:val="Heading7Char"/>
    <w:uiPriority w:val="9"/>
    <w:semiHidden/>
    <w:unhideWhenUsed/>
    <w:qFormat/>
    <w:rsid w:val="003B35E8"/>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B35E8"/>
    <w:pPr>
      <w:keepNext/>
      <w:keepLines/>
      <w:spacing w:before="200" w:after="0"/>
      <w:outlineLvl w:val="7"/>
    </w:pPr>
    <w:rPr>
      <w:rFonts w:asciiTheme="majorHAnsi" w:eastAsiaTheme="majorEastAsia" w:hAnsiTheme="majorHAnsi" w:cstheme="majorBidi"/>
      <w:color w:val="D34817" w:themeColor="accent1"/>
      <w:sz w:val="20"/>
      <w:szCs w:val="20"/>
    </w:rPr>
  </w:style>
  <w:style w:type="paragraph" w:styleId="Heading9">
    <w:name w:val="heading 9"/>
    <w:basedOn w:val="Normal"/>
    <w:next w:val="Normal"/>
    <w:link w:val="Heading9Char"/>
    <w:uiPriority w:val="9"/>
    <w:semiHidden/>
    <w:unhideWhenUsed/>
    <w:qFormat/>
    <w:rsid w:val="003B35E8"/>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D34817" w:themeColor="accent1"/>
        <w:left w:val="single" w:sz="2" w:space="10" w:color="D34817" w:themeColor="accent1"/>
        <w:bottom w:val="single" w:sz="2" w:space="10" w:color="D34817" w:themeColor="accent1"/>
        <w:right w:val="single" w:sz="2" w:space="10" w:color="D34817" w:themeColor="accent1"/>
      </w:pBdr>
      <w:ind w:left="1152" w:right="1152"/>
    </w:pPr>
    <w:rPr>
      <w:i/>
      <w:iCs/>
      <w:color w:val="D34817"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3B35E8"/>
    <w:pPr>
      <w:spacing w:line="240" w:lineRule="auto"/>
    </w:pPr>
    <w:rPr>
      <w:b/>
      <w:bCs/>
      <w:color w:val="D34817" w:themeColor="accent1"/>
      <w:sz w:val="18"/>
      <w:szCs w:val="18"/>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3B35E8"/>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6F493C" w:themeColor="accent4" w:themeShade="BF"/>
      <w:u w:val="single"/>
    </w:rPr>
  </w:style>
  <w:style w:type="paragraph" w:styleId="Footer">
    <w:name w:val="footer"/>
    <w:basedOn w:val="Normal"/>
    <w:link w:val="FooterChar"/>
    <w:uiPriority w:val="99"/>
    <w:pPr>
      <w:spacing w:after="0"/>
    </w:pPr>
    <w:rPr>
      <w:color w:val="D34817"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CC990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3B35E8"/>
    <w:rPr>
      <w:b/>
      <w:bCs/>
    </w:rPr>
  </w:style>
  <w:style w:type="paragraph" w:styleId="Subtitle">
    <w:name w:val="Subtitle"/>
    <w:basedOn w:val="Normal"/>
    <w:next w:val="Normal"/>
    <w:link w:val="SubtitleChar"/>
    <w:uiPriority w:val="11"/>
    <w:qFormat/>
    <w:rsid w:val="003B35E8"/>
    <w:pPr>
      <w:numPr>
        <w:ilvl w:val="1"/>
      </w:numPr>
    </w:pPr>
    <w:rPr>
      <w:rFonts w:asciiTheme="majorHAnsi" w:eastAsiaTheme="majorEastAsia" w:hAnsiTheme="majorHAnsi" w:cstheme="majorBidi"/>
      <w:i/>
      <w:iCs/>
      <w:color w:val="D34817" w:themeColor="accent1"/>
      <w:spacing w:val="15"/>
      <w:sz w:val="24"/>
      <w:szCs w:val="24"/>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3B35E8"/>
    <w:pPr>
      <w:pBdr>
        <w:bottom w:val="single" w:sz="8" w:space="4" w:color="D34817" w:themeColor="accent1"/>
      </w:pBdr>
      <w:spacing w:after="300" w:line="240" w:lineRule="auto"/>
      <w:contextualSpacing/>
    </w:pPr>
    <w:rPr>
      <w:rFonts w:asciiTheme="majorHAnsi" w:eastAsiaTheme="majorEastAsia" w:hAnsiTheme="majorHAnsi" w:cstheme="majorBidi"/>
      <w:color w:val="4E4A4A" w:themeColor="text2" w:themeShade="BF"/>
      <w:spacing w:val="5"/>
      <w:sz w:val="52"/>
      <w:szCs w:val="5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9D3511" w:themeColor="accent1" w:themeShade="BF"/>
    </w:rPr>
    <w:tblPr>
      <w:tblBorders>
        <w:top w:val="single" w:sz="8" w:space="0" w:color="D34817" w:themeColor="accent1"/>
        <w:bottom w:val="single" w:sz="8" w:space="0" w:color="D34817" w:themeColor="accent1"/>
      </w:tblBorders>
    </w:tblPr>
    <w:tblStylePr w:type="fir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la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left w:val="nil"/>
          <w:right w:val="nil"/>
          <w:insideH w:val="nil"/>
          <w:insideV w:val="nil"/>
        </w:tcBorders>
        <w:shd w:val="clear" w:color="auto" w:fill="F8CFC1" w:themeFill="accent1" w:themeFillTint="3F"/>
      </w:tcPr>
    </w:tblStylePr>
  </w:style>
  <w:style w:type="table" w:styleId="LightShading-Accent2">
    <w:name w:val="Light Shading Accent 2"/>
    <w:basedOn w:val="TableNormal"/>
    <w:uiPriority w:val="60"/>
    <w:semiHidden/>
    <w:unhideWhenUsed/>
    <w:rPr>
      <w:color w:val="732117" w:themeColor="accent2" w:themeShade="BF"/>
    </w:rPr>
    <w:tblPr>
      <w:tblBorders>
        <w:top w:val="single" w:sz="8" w:space="0" w:color="9B2D1F" w:themeColor="accent2"/>
        <w:bottom w:val="single" w:sz="8" w:space="0" w:color="9B2D1F" w:themeColor="accent2"/>
      </w:tblBorders>
    </w:tblPr>
    <w:tblStylePr w:type="fir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la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left w:val="nil"/>
          <w:right w:val="nil"/>
          <w:insideH w:val="nil"/>
          <w:insideV w:val="nil"/>
        </w:tcBorders>
        <w:shd w:val="clear" w:color="auto" w:fill="F1C1BC" w:themeFill="accent2" w:themeFillTint="3F"/>
      </w:tcPr>
    </w:tblStylePr>
  </w:style>
  <w:style w:type="table" w:styleId="LightShading-Accent3">
    <w:name w:val="Light Shading Accent 3"/>
    <w:basedOn w:val="TableNormal"/>
    <w:uiPriority w:val="60"/>
    <w:semiHidden/>
    <w:unhideWhenUsed/>
    <w:rPr>
      <w:color w:val="7B6A4D" w:themeColor="accent3" w:themeShade="BF"/>
    </w:rPr>
    <w:tblPr>
      <w:tblBorders>
        <w:top w:val="single" w:sz="8" w:space="0" w:color="A28E6A" w:themeColor="accent3"/>
        <w:bottom w:val="single" w:sz="8" w:space="0" w:color="A28E6A" w:themeColor="accent3"/>
      </w:tblBorders>
    </w:tblPr>
    <w:tblStylePr w:type="fir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la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left w:val="nil"/>
          <w:right w:val="nil"/>
          <w:insideH w:val="nil"/>
          <w:insideV w:val="nil"/>
        </w:tcBorders>
        <w:shd w:val="clear" w:color="auto" w:fill="E8E2DA" w:themeFill="accent3" w:themeFillTint="3F"/>
      </w:tcPr>
    </w:tblStylePr>
  </w:style>
  <w:style w:type="table" w:styleId="LightShading-Accent4">
    <w:name w:val="Light Shading Accent 4"/>
    <w:basedOn w:val="TableNormal"/>
    <w:uiPriority w:val="60"/>
    <w:semiHidden/>
    <w:unhideWhenUsed/>
    <w:rPr>
      <w:color w:val="6F493C" w:themeColor="accent4" w:themeShade="BF"/>
    </w:rPr>
    <w:tblPr>
      <w:tblBorders>
        <w:top w:val="single" w:sz="8" w:space="0" w:color="956251" w:themeColor="accent4"/>
        <w:bottom w:val="single" w:sz="8" w:space="0" w:color="956251" w:themeColor="accent4"/>
      </w:tblBorders>
    </w:tblPr>
    <w:tblStylePr w:type="fir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la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left w:val="nil"/>
          <w:right w:val="nil"/>
          <w:insideH w:val="nil"/>
          <w:insideV w:val="nil"/>
        </w:tcBorders>
        <w:shd w:val="clear" w:color="auto" w:fill="E6D7D2" w:themeFill="accent4" w:themeFillTint="3F"/>
      </w:tcPr>
    </w:tblStylePr>
  </w:style>
  <w:style w:type="table" w:styleId="LightShading-Accent5">
    <w:name w:val="Light Shading Accent 5"/>
    <w:basedOn w:val="TableNormal"/>
    <w:uiPriority w:val="60"/>
    <w:semiHidden/>
    <w:unhideWhenUsed/>
    <w:rPr>
      <w:color w:val="6D6262" w:themeColor="accent5" w:themeShade="BF"/>
    </w:rPr>
    <w:tblPr>
      <w:tblBorders>
        <w:top w:val="single" w:sz="8" w:space="0" w:color="918485" w:themeColor="accent5"/>
        <w:bottom w:val="single" w:sz="8" w:space="0" w:color="918485" w:themeColor="accent5"/>
      </w:tblBorders>
    </w:tblPr>
    <w:tblStylePr w:type="fir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la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left w:val="nil"/>
          <w:right w:val="nil"/>
          <w:insideH w:val="nil"/>
          <w:insideV w:val="nil"/>
        </w:tcBorders>
        <w:shd w:val="clear" w:color="auto" w:fill="E3E0E0" w:themeFill="accent5" w:themeFillTint="3F"/>
      </w:tcPr>
    </w:tblStylePr>
  </w:style>
  <w:style w:type="table" w:styleId="LightShading-Accent6">
    <w:name w:val="Light Shading Accent 6"/>
    <w:basedOn w:val="TableNormal"/>
    <w:uiPriority w:val="60"/>
    <w:semiHidden/>
    <w:unhideWhenUsed/>
    <w:rPr>
      <w:color w:val="634545" w:themeColor="accent6" w:themeShade="BF"/>
    </w:rPr>
    <w:tblPr>
      <w:tblBorders>
        <w:top w:val="single" w:sz="8" w:space="0" w:color="855D5D" w:themeColor="accent6"/>
        <w:bottom w:val="single" w:sz="8" w:space="0" w:color="855D5D" w:themeColor="accent6"/>
      </w:tblBorders>
    </w:tblPr>
    <w:tblStylePr w:type="fir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la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left w:val="nil"/>
          <w:right w:val="nil"/>
          <w:insideH w:val="nil"/>
          <w:insideV w:val="nil"/>
        </w:tcBorders>
        <w:shd w:val="clear" w:color="auto" w:fill="E2D5D5"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pPr>
        <w:spacing w:before="0" w:after="0" w:line="240" w:lineRule="auto"/>
      </w:pPr>
      <w:rPr>
        <w:b/>
        <w:bCs/>
        <w:color w:val="FFFFFF" w:themeColor="background1"/>
      </w:rPr>
      <w:tblPr/>
      <w:tcPr>
        <w:shd w:val="clear" w:color="auto" w:fill="D34817" w:themeFill="accent1"/>
      </w:tcPr>
    </w:tblStylePr>
    <w:tblStylePr w:type="lastRow">
      <w:pPr>
        <w:spacing w:before="0" w:after="0" w:line="240" w:lineRule="auto"/>
      </w:pPr>
      <w:rPr>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tcBorders>
      </w:tcPr>
    </w:tblStylePr>
    <w:tblStylePr w:type="firstCol">
      <w:rPr>
        <w:b/>
        <w:bCs/>
      </w:rPr>
    </w:tblStylePr>
    <w:tblStylePr w:type="lastCol">
      <w:rPr>
        <w:b/>
        <w:bCs/>
      </w:r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style>
  <w:style w:type="table" w:styleId="LightList-Accent2">
    <w:name w:val="Light List Accent 2"/>
    <w:basedOn w:val="TableNormal"/>
    <w:uiPriority w:val="61"/>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pPr>
        <w:spacing w:before="0" w:after="0" w:line="240" w:lineRule="auto"/>
      </w:pPr>
      <w:rPr>
        <w:b/>
        <w:bCs/>
        <w:color w:val="FFFFFF" w:themeColor="background1"/>
      </w:rPr>
      <w:tblPr/>
      <w:tcPr>
        <w:shd w:val="clear" w:color="auto" w:fill="9B2D1F" w:themeFill="accent2"/>
      </w:tcPr>
    </w:tblStylePr>
    <w:tblStylePr w:type="lastRow">
      <w:pPr>
        <w:spacing w:before="0" w:after="0" w:line="240" w:lineRule="auto"/>
      </w:pPr>
      <w:rPr>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tcBorders>
      </w:tcPr>
    </w:tblStylePr>
    <w:tblStylePr w:type="firstCol">
      <w:rPr>
        <w:b/>
        <w:bCs/>
      </w:rPr>
    </w:tblStylePr>
    <w:tblStylePr w:type="lastCol">
      <w:rPr>
        <w:b/>
        <w:bCs/>
      </w:r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style>
  <w:style w:type="table" w:styleId="LightList-Accent3">
    <w:name w:val="Light List Accent 3"/>
    <w:basedOn w:val="TableNormal"/>
    <w:uiPriority w:val="61"/>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pPr>
        <w:spacing w:before="0" w:after="0" w:line="240" w:lineRule="auto"/>
      </w:pPr>
      <w:rPr>
        <w:b/>
        <w:bCs/>
        <w:color w:val="FFFFFF" w:themeColor="background1"/>
      </w:rPr>
      <w:tblPr/>
      <w:tcPr>
        <w:shd w:val="clear" w:color="auto" w:fill="A28E6A" w:themeFill="accent3"/>
      </w:tcPr>
    </w:tblStylePr>
    <w:tblStylePr w:type="lastRow">
      <w:pPr>
        <w:spacing w:before="0" w:after="0" w:line="240" w:lineRule="auto"/>
      </w:pPr>
      <w:rPr>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tcBorders>
      </w:tcPr>
    </w:tblStylePr>
    <w:tblStylePr w:type="firstCol">
      <w:rPr>
        <w:b/>
        <w:bCs/>
      </w:rPr>
    </w:tblStylePr>
    <w:tblStylePr w:type="lastCol">
      <w:rPr>
        <w:b/>
        <w:bCs/>
      </w:r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style>
  <w:style w:type="table" w:styleId="LightList-Accent4">
    <w:name w:val="Light List Accent 4"/>
    <w:basedOn w:val="TableNormal"/>
    <w:uiPriority w:val="61"/>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pPr>
        <w:spacing w:before="0" w:after="0" w:line="240" w:lineRule="auto"/>
      </w:pPr>
      <w:rPr>
        <w:b/>
        <w:bCs/>
        <w:color w:val="FFFFFF" w:themeColor="background1"/>
      </w:rPr>
      <w:tblPr/>
      <w:tcPr>
        <w:shd w:val="clear" w:color="auto" w:fill="956251" w:themeFill="accent4"/>
      </w:tcPr>
    </w:tblStylePr>
    <w:tblStylePr w:type="lastRow">
      <w:pPr>
        <w:spacing w:before="0" w:after="0" w:line="240" w:lineRule="auto"/>
      </w:pPr>
      <w:rPr>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tcBorders>
      </w:tcPr>
    </w:tblStylePr>
    <w:tblStylePr w:type="firstCol">
      <w:rPr>
        <w:b/>
        <w:bCs/>
      </w:rPr>
    </w:tblStylePr>
    <w:tblStylePr w:type="lastCol">
      <w:rPr>
        <w:b/>
        <w:bCs/>
      </w:r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style>
  <w:style w:type="table" w:styleId="LightList-Accent5">
    <w:name w:val="Light List Accent 5"/>
    <w:basedOn w:val="TableNormal"/>
    <w:uiPriority w:val="61"/>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pPr>
        <w:spacing w:before="0" w:after="0" w:line="240" w:lineRule="auto"/>
      </w:pPr>
      <w:rPr>
        <w:b/>
        <w:bCs/>
        <w:color w:val="FFFFFF" w:themeColor="background1"/>
      </w:rPr>
      <w:tblPr/>
      <w:tcPr>
        <w:shd w:val="clear" w:color="auto" w:fill="918485" w:themeFill="accent5"/>
      </w:tcPr>
    </w:tblStylePr>
    <w:tblStylePr w:type="lastRow">
      <w:pPr>
        <w:spacing w:before="0" w:after="0" w:line="240" w:lineRule="auto"/>
      </w:pPr>
      <w:rPr>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tcBorders>
      </w:tcPr>
    </w:tblStylePr>
    <w:tblStylePr w:type="firstCol">
      <w:rPr>
        <w:b/>
        <w:bCs/>
      </w:rPr>
    </w:tblStylePr>
    <w:tblStylePr w:type="lastCol">
      <w:rPr>
        <w:b/>
        <w:bCs/>
      </w:r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style>
  <w:style w:type="table" w:styleId="LightList-Accent6">
    <w:name w:val="Light List Accent 6"/>
    <w:basedOn w:val="TableNormal"/>
    <w:uiPriority w:val="61"/>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pPr>
        <w:spacing w:before="0" w:after="0" w:line="240" w:lineRule="auto"/>
      </w:pPr>
      <w:rPr>
        <w:b/>
        <w:bCs/>
        <w:color w:val="FFFFFF" w:themeColor="background1"/>
      </w:rPr>
      <w:tblPr/>
      <w:tcPr>
        <w:shd w:val="clear" w:color="auto" w:fill="855D5D" w:themeFill="accent6"/>
      </w:tcPr>
    </w:tblStylePr>
    <w:tblStylePr w:type="lastRow">
      <w:pPr>
        <w:spacing w:before="0" w:after="0" w:line="240" w:lineRule="auto"/>
      </w:pPr>
      <w:rPr>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tcBorders>
      </w:tcPr>
    </w:tblStylePr>
    <w:tblStylePr w:type="firstCol">
      <w:rPr>
        <w:b/>
        <w:bCs/>
      </w:rPr>
    </w:tblStylePr>
    <w:tblStylePr w:type="lastCol">
      <w:rPr>
        <w:b/>
        <w:bCs/>
      </w:r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18" w:space="0" w:color="D34817" w:themeColor="accent1"/>
          <w:right w:val="single" w:sz="8" w:space="0" w:color="D34817"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shd w:val="clear" w:color="auto" w:fill="F8CFC1" w:themeFill="accent1" w:themeFillTint="3F"/>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shd w:val="clear" w:color="auto" w:fill="F8CFC1" w:themeFill="accent1" w:themeFillTint="3F"/>
      </w:tcPr>
    </w:tblStylePr>
    <w:tblStylePr w:type="band2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18" w:space="0" w:color="9B2D1F" w:themeColor="accent2"/>
          <w:right w:val="single" w:sz="8" w:space="0" w:color="9B2D1F"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shd w:val="clear" w:color="auto" w:fill="F1C1BC" w:themeFill="accent2" w:themeFillTint="3F"/>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shd w:val="clear" w:color="auto" w:fill="F1C1BC" w:themeFill="accent2" w:themeFillTint="3F"/>
      </w:tcPr>
    </w:tblStylePr>
    <w:tblStylePr w:type="band2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18" w:space="0" w:color="A28E6A" w:themeColor="accent3"/>
          <w:right w:val="single" w:sz="8" w:space="0" w:color="A28E6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shd w:val="clear" w:color="auto" w:fill="E8E2DA" w:themeFill="accent3" w:themeFillTint="3F"/>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shd w:val="clear" w:color="auto" w:fill="E8E2DA" w:themeFill="accent3" w:themeFillTint="3F"/>
      </w:tcPr>
    </w:tblStylePr>
    <w:tblStylePr w:type="band2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18" w:space="0" w:color="956251" w:themeColor="accent4"/>
          <w:right w:val="single" w:sz="8" w:space="0" w:color="956251"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shd w:val="clear" w:color="auto" w:fill="E6D7D2" w:themeFill="accent4" w:themeFillTint="3F"/>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shd w:val="clear" w:color="auto" w:fill="E6D7D2" w:themeFill="accent4" w:themeFillTint="3F"/>
      </w:tcPr>
    </w:tblStylePr>
    <w:tblStylePr w:type="band2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18" w:space="0" w:color="918485" w:themeColor="accent5"/>
          <w:right w:val="single" w:sz="8" w:space="0" w:color="918485"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shd w:val="clear" w:color="auto" w:fill="E3E0E0" w:themeFill="accent5" w:themeFillTint="3F"/>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shd w:val="clear" w:color="auto" w:fill="E3E0E0" w:themeFill="accent5" w:themeFillTint="3F"/>
      </w:tcPr>
    </w:tblStylePr>
    <w:tblStylePr w:type="band2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18" w:space="0" w:color="855D5D" w:themeColor="accent6"/>
          <w:right w:val="single" w:sz="8" w:space="0" w:color="855D5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shd w:val="clear" w:color="auto" w:fill="E2D5D5" w:themeFill="accent6" w:themeFillTint="3F"/>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shd w:val="clear" w:color="auto" w:fill="E2D5D5" w:themeFill="accent6" w:themeFillTint="3F"/>
      </w:tcPr>
    </w:tblStylePr>
    <w:tblStylePr w:type="band2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tblBorders>
    </w:tblPr>
    <w:tblStylePr w:type="firstRow">
      <w:pPr>
        <w:spacing w:before="0" w:after="0" w:line="240" w:lineRule="auto"/>
      </w:pPr>
      <w:rPr>
        <w:b/>
        <w:bCs/>
        <w:color w:val="FFFFFF" w:themeColor="background1"/>
      </w:rPr>
      <w:tblPr/>
      <w:tcPr>
        <w:tc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shd w:val="clear" w:color="auto" w:fill="D34817" w:themeFill="accent1"/>
      </w:tcPr>
    </w:tblStylePr>
    <w:tblStylePr w:type="lastRow">
      <w:pPr>
        <w:spacing w:before="0" w:after="0" w:line="240" w:lineRule="auto"/>
      </w:pPr>
      <w:rPr>
        <w:b/>
        <w:bCs/>
      </w:rPr>
      <w:tblPr/>
      <w:tcPr>
        <w:tcBorders>
          <w:top w:val="double" w:sz="6"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tcPr>
    </w:tblStylePr>
    <w:tblStylePr w:type="firstCol">
      <w:rPr>
        <w:b/>
        <w:bCs/>
      </w:rPr>
    </w:tblStylePr>
    <w:tblStylePr w:type="lastCol">
      <w:rPr>
        <w:b/>
        <w:bCs/>
      </w:rPr>
    </w:tblStylePr>
    <w:tblStylePr w:type="band1Vert">
      <w:tblPr/>
      <w:tcPr>
        <w:shd w:val="clear" w:color="auto" w:fill="F8CFC1" w:themeFill="accent1" w:themeFillTint="3F"/>
      </w:tcPr>
    </w:tblStylePr>
    <w:tblStylePr w:type="band1Horz">
      <w:tblPr/>
      <w:tcPr>
        <w:tcBorders>
          <w:insideH w:val="nil"/>
          <w:insideV w:val="nil"/>
        </w:tcBorders>
        <w:shd w:val="clear" w:color="auto" w:fill="F8CFC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tblBorders>
    </w:tblPr>
    <w:tblStylePr w:type="firstRow">
      <w:pPr>
        <w:spacing w:before="0" w:after="0" w:line="240" w:lineRule="auto"/>
      </w:pPr>
      <w:rPr>
        <w:b/>
        <w:bCs/>
        <w:color w:val="FFFFFF" w:themeColor="background1"/>
      </w:rPr>
      <w:tblPr/>
      <w:tcPr>
        <w:tc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shd w:val="clear" w:color="auto" w:fill="9B2D1F" w:themeFill="accent2"/>
      </w:tcPr>
    </w:tblStylePr>
    <w:tblStylePr w:type="lastRow">
      <w:pPr>
        <w:spacing w:before="0" w:after="0" w:line="240" w:lineRule="auto"/>
      </w:pPr>
      <w:rPr>
        <w:b/>
        <w:bCs/>
      </w:rPr>
      <w:tblPr/>
      <w:tcPr>
        <w:tcBorders>
          <w:top w:val="double" w:sz="6"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1C1BC" w:themeFill="accent2" w:themeFillTint="3F"/>
      </w:tcPr>
    </w:tblStylePr>
    <w:tblStylePr w:type="band1Horz">
      <w:tblPr/>
      <w:tcPr>
        <w:tcBorders>
          <w:insideH w:val="nil"/>
          <w:insideV w:val="nil"/>
        </w:tcBorders>
        <w:shd w:val="clear" w:color="auto" w:fill="F1C1BC"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tblBorders>
    </w:tblPr>
    <w:tblStylePr w:type="firstRow">
      <w:pPr>
        <w:spacing w:before="0" w:after="0" w:line="240" w:lineRule="auto"/>
      </w:pPr>
      <w:rPr>
        <w:b/>
        <w:bCs/>
        <w:color w:val="FFFFFF" w:themeColor="background1"/>
      </w:rPr>
      <w:tblPr/>
      <w:tcPr>
        <w:tc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shd w:val="clear" w:color="auto" w:fill="A28E6A" w:themeFill="accent3"/>
      </w:tcPr>
    </w:tblStylePr>
    <w:tblStylePr w:type="lastRow">
      <w:pPr>
        <w:spacing w:before="0" w:after="0" w:line="240" w:lineRule="auto"/>
      </w:pPr>
      <w:rPr>
        <w:b/>
        <w:bCs/>
      </w:rPr>
      <w:tblPr/>
      <w:tcPr>
        <w:tcBorders>
          <w:top w:val="double" w:sz="6"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2DA" w:themeFill="accent3" w:themeFillTint="3F"/>
      </w:tcPr>
    </w:tblStylePr>
    <w:tblStylePr w:type="band1Horz">
      <w:tblPr/>
      <w:tcPr>
        <w:tcBorders>
          <w:insideH w:val="nil"/>
          <w:insideV w:val="nil"/>
        </w:tcBorders>
        <w:shd w:val="clear" w:color="auto" w:fill="E8E2DA"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tblBorders>
    </w:tblPr>
    <w:tblStylePr w:type="firstRow">
      <w:pPr>
        <w:spacing w:before="0" w:after="0" w:line="240" w:lineRule="auto"/>
      </w:pPr>
      <w:rPr>
        <w:b/>
        <w:bCs/>
        <w:color w:val="FFFFFF" w:themeColor="background1"/>
      </w:rPr>
      <w:tblPr/>
      <w:tcPr>
        <w:tc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shd w:val="clear" w:color="auto" w:fill="956251" w:themeFill="accent4"/>
      </w:tcPr>
    </w:tblStylePr>
    <w:tblStylePr w:type="lastRow">
      <w:pPr>
        <w:spacing w:before="0" w:after="0" w:line="240" w:lineRule="auto"/>
      </w:pPr>
      <w:rPr>
        <w:b/>
        <w:bCs/>
      </w:rPr>
      <w:tblPr/>
      <w:tcPr>
        <w:tcBorders>
          <w:top w:val="double" w:sz="6"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tcPr>
    </w:tblStylePr>
    <w:tblStylePr w:type="firstCol">
      <w:rPr>
        <w:b/>
        <w:bCs/>
      </w:rPr>
    </w:tblStylePr>
    <w:tblStylePr w:type="lastCol">
      <w:rPr>
        <w:b/>
        <w:bCs/>
      </w:rPr>
    </w:tblStylePr>
    <w:tblStylePr w:type="band1Vert">
      <w:tblPr/>
      <w:tcPr>
        <w:shd w:val="clear" w:color="auto" w:fill="E6D7D2" w:themeFill="accent4" w:themeFillTint="3F"/>
      </w:tcPr>
    </w:tblStylePr>
    <w:tblStylePr w:type="band1Horz">
      <w:tblPr/>
      <w:tcPr>
        <w:tcBorders>
          <w:insideH w:val="nil"/>
          <w:insideV w:val="nil"/>
        </w:tcBorders>
        <w:shd w:val="clear" w:color="auto" w:fill="E6D7D2"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tblBorders>
    </w:tblPr>
    <w:tblStylePr w:type="firstRow">
      <w:pPr>
        <w:spacing w:before="0" w:after="0" w:line="240" w:lineRule="auto"/>
      </w:pPr>
      <w:rPr>
        <w:b/>
        <w:bCs/>
        <w:color w:val="FFFFFF" w:themeColor="background1"/>
      </w:rPr>
      <w:tblPr/>
      <w:tcPr>
        <w:tc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shd w:val="clear" w:color="auto" w:fill="918485" w:themeFill="accent5"/>
      </w:tcPr>
    </w:tblStylePr>
    <w:tblStylePr w:type="lastRow">
      <w:pPr>
        <w:spacing w:before="0" w:after="0" w:line="240" w:lineRule="auto"/>
      </w:pPr>
      <w:rPr>
        <w:b/>
        <w:bCs/>
      </w:rPr>
      <w:tblPr/>
      <w:tcPr>
        <w:tcBorders>
          <w:top w:val="double" w:sz="6"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tcPr>
    </w:tblStylePr>
    <w:tblStylePr w:type="firstCol">
      <w:rPr>
        <w:b/>
        <w:bCs/>
      </w:rPr>
    </w:tblStylePr>
    <w:tblStylePr w:type="lastCol">
      <w:rPr>
        <w:b/>
        <w:bCs/>
      </w:rPr>
    </w:tblStylePr>
    <w:tblStylePr w:type="band1Vert">
      <w:tblPr/>
      <w:tcPr>
        <w:shd w:val="clear" w:color="auto" w:fill="E3E0E0" w:themeFill="accent5" w:themeFillTint="3F"/>
      </w:tcPr>
    </w:tblStylePr>
    <w:tblStylePr w:type="band1Horz">
      <w:tblPr/>
      <w:tcPr>
        <w:tcBorders>
          <w:insideH w:val="nil"/>
          <w:insideV w:val="nil"/>
        </w:tcBorders>
        <w:shd w:val="clear" w:color="auto" w:fill="E3E0E0"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tblBorders>
    </w:tblPr>
    <w:tblStylePr w:type="firstRow">
      <w:pPr>
        <w:spacing w:before="0" w:after="0" w:line="240" w:lineRule="auto"/>
      </w:pPr>
      <w:rPr>
        <w:b/>
        <w:bCs/>
        <w:color w:val="FFFFFF" w:themeColor="background1"/>
      </w:rPr>
      <w:tblPr/>
      <w:tcPr>
        <w:tc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shd w:val="clear" w:color="auto" w:fill="855D5D" w:themeFill="accent6"/>
      </w:tcPr>
    </w:tblStylePr>
    <w:tblStylePr w:type="lastRow">
      <w:pPr>
        <w:spacing w:before="0" w:after="0" w:line="240" w:lineRule="auto"/>
      </w:pPr>
      <w:rPr>
        <w:b/>
        <w:bCs/>
      </w:rPr>
      <w:tblPr/>
      <w:tcPr>
        <w:tcBorders>
          <w:top w:val="double" w:sz="6"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tcPr>
    </w:tblStylePr>
    <w:tblStylePr w:type="firstCol">
      <w:rPr>
        <w:b/>
        <w:bCs/>
      </w:rPr>
    </w:tblStylePr>
    <w:tblStylePr w:type="lastCol">
      <w:rPr>
        <w:b/>
        <w:bCs/>
      </w:rPr>
    </w:tblStylePr>
    <w:tblStylePr w:type="band1Vert">
      <w:tblPr/>
      <w:tcPr>
        <w:shd w:val="clear" w:color="auto" w:fill="E2D5D5" w:themeFill="accent6" w:themeFillTint="3F"/>
      </w:tcPr>
    </w:tblStylePr>
    <w:tblStylePr w:type="band1Horz">
      <w:tblPr/>
      <w:tcPr>
        <w:tcBorders>
          <w:insideH w:val="nil"/>
          <w:insideV w:val="nil"/>
        </w:tcBorders>
        <w:shd w:val="clear" w:color="auto" w:fill="E2D5D5"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D34817"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D34817" w:themeFill="accent1"/>
      </w:tcPr>
    </w:tblStylePr>
    <w:tblStylePr w:type="lastCol">
      <w:rPr>
        <w:b/>
        <w:bCs/>
        <w:color w:val="FFFFFF" w:themeColor="background1"/>
      </w:rPr>
      <w:tblPr/>
      <w:tcPr>
        <w:tcBorders>
          <w:left w:val="nil"/>
          <w:right w:val="nil"/>
          <w:insideH w:val="nil"/>
          <w:insideV w:val="nil"/>
        </w:tcBorders>
        <w:shd w:val="clear" w:color="auto" w:fill="D34817"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2D1F"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B2D1F" w:themeFill="accent2"/>
      </w:tcPr>
    </w:tblStylePr>
    <w:tblStylePr w:type="lastCol">
      <w:rPr>
        <w:b/>
        <w:bCs/>
        <w:color w:val="FFFFFF" w:themeColor="background1"/>
      </w:rPr>
      <w:tblPr/>
      <w:tcPr>
        <w:tcBorders>
          <w:left w:val="nil"/>
          <w:right w:val="nil"/>
          <w:insideH w:val="nil"/>
          <w:insideV w:val="nil"/>
        </w:tcBorders>
        <w:shd w:val="clear" w:color="auto" w:fill="9B2D1F"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28E6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28E6A" w:themeFill="accent3"/>
      </w:tcPr>
    </w:tblStylePr>
    <w:tblStylePr w:type="lastCol">
      <w:rPr>
        <w:b/>
        <w:bCs/>
        <w:color w:val="FFFFFF" w:themeColor="background1"/>
      </w:rPr>
      <w:tblPr/>
      <w:tcPr>
        <w:tcBorders>
          <w:left w:val="nil"/>
          <w:right w:val="nil"/>
          <w:insideH w:val="nil"/>
          <w:insideV w:val="nil"/>
        </w:tcBorders>
        <w:shd w:val="clear" w:color="auto" w:fill="A28E6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56251"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56251" w:themeFill="accent4"/>
      </w:tcPr>
    </w:tblStylePr>
    <w:tblStylePr w:type="lastCol">
      <w:rPr>
        <w:b/>
        <w:bCs/>
        <w:color w:val="FFFFFF" w:themeColor="background1"/>
      </w:rPr>
      <w:tblPr/>
      <w:tcPr>
        <w:tcBorders>
          <w:left w:val="nil"/>
          <w:right w:val="nil"/>
          <w:insideH w:val="nil"/>
          <w:insideV w:val="nil"/>
        </w:tcBorders>
        <w:shd w:val="clear" w:color="auto" w:fill="956251"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1848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18485" w:themeFill="accent5"/>
      </w:tcPr>
    </w:tblStylePr>
    <w:tblStylePr w:type="lastCol">
      <w:rPr>
        <w:b/>
        <w:bCs/>
        <w:color w:val="FFFFFF" w:themeColor="background1"/>
      </w:rPr>
      <w:tblPr/>
      <w:tcPr>
        <w:tcBorders>
          <w:left w:val="nil"/>
          <w:right w:val="nil"/>
          <w:insideH w:val="nil"/>
          <w:insideV w:val="nil"/>
        </w:tcBorders>
        <w:shd w:val="clear" w:color="auto" w:fill="91848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55D5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55D5D" w:themeFill="accent6"/>
      </w:tcPr>
    </w:tblStylePr>
    <w:tblStylePr w:type="lastCol">
      <w:rPr>
        <w:b/>
        <w:bCs/>
        <w:color w:val="FFFFFF" w:themeColor="background1"/>
      </w:rPr>
      <w:tblPr/>
      <w:tcPr>
        <w:tcBorders>
          <w:left w:val="nil"/>
          <w:right w:val="nil"/>
          <w:insideH w:val="nil"/>
          <w:insideV w:val="nil"/>
        </w:tcBorders>
        <w:shd w:val="clear" w:color="auto" w:fill="855D5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696464"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D34817" w:themeColor="accent1"/>
        <w:bottom w:val="single" w:sz="8" w:space="0" w:color="D34817" w:themeColor="accent1"/>
      </w:tblBorders>
    </w:tblPr>
    <w:tblStylePr w:type="firstRow">
      <w:rPr>
        <w:rFonts w:asciiTheme="majorHAnsi" w:eastAsiaTheme="majorEastAsia" w:hAnsiTheme="majorHAnsi" w:cstheme="majorBidi"/>
      </w:rPr>
      <w:tblPr/>
      <w:tcPr>
        <w:tcBorders>
          <w:top w:val="nil"/>
          <w:bottom w:val="single" w:sz="8" w:space="0" w:color="D34817" w:themeColor="accent1"/>
        </w:tcBorders>
      </w:tcPr>
    </w:tblStylePr>
    <w:tblStylePr w:type="lastRow">
      <w:rPr>
        <w:b/>
        <w:bCs/>
        <w:color w:val="696464" w:themeColor="text2"/>
      </w:rPr>
      <w:tblPr/>
      <w:tcPr>
        <w:tcBorders>
          <w:top w:val="single" w:sz="8" w:space="0" w:color="D34817" w:themeColor="accent1"/>
          <w:bottom w:val="single" w:sz="8" w:space="0" w:color="D34817" w:themeColor="accent1"/>
        </w:tcBorders>
      </w:tcPr>
    </w:tblStylePr>
    <w:tblStylePr w:type="firstCol">
      <w:rPr>
        <w:b/>
        <w:bCs/>
      </w:rPr>
    </w:tblStylePr>
    <w:tblStylePr w:type="lastCol">
      <w:rPr>
        <w:b/>
        <w:bCs/>
      </w:rPr>
      <w:tblPr/>
      <w:tcPr>
        <w:tcBorders>
          <w:top w:val="single" w:sz="8" w:space="0" w:color="D34817" w:themeColor="accent1"/>
          <w:bottom w:val="single" w:sz="8" w:space="0" w:color="D34817" w:themeColor="accent1"/>
        </w:tcBorders>
      </w:tcPr>
    </w:tblStylePr>
    <w:tblStylePr w:type="band1Vert">
      <w:tblPr/>
      <w:tcPr>
        <w:shd w:val="clear" w:color="auto" w:fill="F8CFC1" w:themeFill="accent1" w:themeFillTint="3F"/>
      </w:tcPr>
    </w:tblStylePr>
    <w:tblStylePr w:type="band1Horz">
      <w:tblPr/>
      <w:tcPr>
        <w:shd w:val="clear" w:color="auto" w:fill="F8CFC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9B2D1F" w:themeColor="accent2"/>
        <w:bottom w:val="single" w:sz="8" w:space="0" w:color="9B2D1F" w:themeColor="accent2"/>
      </w:tblBorders>
    </w:tblPr>
    <w:tblStylePr w:type="firstRow">
      <w:rPr>
        <w:rFonts w:asciiTheme="majorHAnsi" w:eastAsiaTheme="majorEastAsia" w:hAnsiTheme="majorHAnsi" w:cstheme="majorBidi"/>
      </w:rPr>
      <w:tblPr/>
      <w:tcPr>
        <w:tcBorders>
          <w:top w:val="nil"/>
          <w:bottom w:val="single" w:sz="8" w:space="0" w:color="9B2D1F" w:themeColor="accent2"/>
        </w:tcBorders>
      </w:tcPr>
    </w:tblStylePr>
    <w:tblStylePr w:type="lastRow">
      <w:rPr>
        <w:b/>
        <w:bCs/>
        <w:color w:val="696464" w:themeColor="text2"/>
      </w:rPr>
      <w:tblPr/>
      <w:tcPr>
        <w:tcBorders>
          <w:top w:val="single" w:sz="8" w:space="0" w:color="9B2D1F" w:themeColor="accent2"/>
          <w:bottom w:val="single" w:sz="8" w:space="0" w:color="9B2D1F" w:themeColor="accent2"/>
        </w:tcBorders>
      </w:tcPr>
    </w:tblStylePr>
    <w:tblStylePr w:type="firstCol">
      <w:rPr>
        <w:b/>
        <w:bCs/>
      </w:rPr>
    </w:tblStylePr>
    <w:tblStylePr w:type="lastCol">
      <w:rPr>
        <w:b/>
        <w:bCs/>
      </w:rPr>
      <w:tblPr/>
      <w:tcPr>
        <w:tcBorders>
          <w:top w:val="single" w:sz="8" w:space="0" w:color="9B2D1F" w:themeColor="accent2"/>
          <w:bottom w:val="single" w:sz="8" w:space="0" w:color="9B2D1F" w:themeColor="accent2"/>
        </w:tcBorders>
      </w:tcPr>
    </w:tblStylePr>
    <w:tblStylePr w:type="band1Vert">
      <w:tblPr/>
      <w:tcPr>
        <w:shd w:val="clear" w:color="auto" w:fill="F1C1BC" w:themeFill="accent2" w:themeFillTint="3F"/>
      </w:tcPr>
    </w:tblStylePr>
    <w:tblStylePr w:type="band1Horz">
      <w:tblPr/>
      <w:tcPr>
        <w:shd w:val="clear" w:color="auto" w:fill="F1C1BC"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A28E6A" w:themeColor="accent3"/>
        <w:bottom w:val="single" w:sz="8" w:space="0" w:color="A28E6A" w:themeColor="accent3"/>
      </w:tblBorders>
    </w:tblPr>
    <w:tblStylePr w:type="firstRow">
      <w:rPr>
        <w:rFonts w:asciiTheme="majorHAnsi" w:eastAsiaTheme="majorEastAsia" w:hAnsiTheme="majorHAnsi" w:cstheme="majorBidi"/>
      </w:rPr>
      <w:tblPr/>
      <w:tcPr>
        <w:tcBorders>
          <w:top w:val="nil"/>
          <w:bottom w:val="single" w:sz="8" w:space="0" w:color="A28E6A" w:themeColor="accent3"/>
        </w:tcBorders>
      </w:tcPr>
    </w:tblStylePr>
    <w:tblStylePr w:type="lastRow">
      <w:rPr>
        <w:b/>
        <w:bCs/>
        <w:color w:val="696464" w:themeColor="text2"/>
      </w:rPr>
      <w:tblPr/>
      <w:tcPr>
        <w:tcBorders>
          <w:top w:val="single" w:sz="8" w:space="0" w:color="A28E6A" w:themeColor="accent3"/>
          <w:bottom w:val="single" w:sz="8" w:space="0" w:color="A28E6A" w:themeColor="accent3"/>
        </w:tcBorders>
      </w:tcPr>
    </w:tblStylePr>
    <w:tblStylePr w:type="firstCol">
      <w:rPr>
        <w:b/>
        <w:bCs/>
      </w:rPr>
    </w:tblStylePr>
    <w:tblStylePr w:type="lastCol">
      <w:rPr>
        <w:b/>
        <w:bCs/>
      </w:rPr>
      <w:tblPr/>
      <w:tcPr>
        <w:tcBorders>
          <w:top w:val="single" w:sz="8" w:space="0" w:color="A28E6A" w:themeColor="accent3"/>
          <w:bottom w:val="single" w:sz="8" w:space="0" w:color="A28E6A" w:themeColor="accent3"/>
        </w:tcBorders>
      </w:tcPr>
    </w:tblStylePr>
    <w:tblStylePr w:type="band1Vert">
      <w:tblPr/>
      <w:tcPr>
        <w:shd w:val="clear" w:color="auto" w:fill="E8E2DA" w:themeFill="accent3" w:themeFillTint="3F"/>
      </w:tcPr>
    </w:tblStylePr>
    <w:tblStylePr w:type="band1Horz">
      <w:tblPr/>
      <w:tcPr>
        <w:shd w:val="clear" w:color="auto" w:fill="E8E2DA"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956251" w:themeColor="accent4"/>
        <w:bottom w:val="single" w:sz="8" w:space="0" w:color="956251" w:themeColor="accent4"/>
      </w:tblBorders>
    </w:tblPr>
    <w:tblStylePr w:type="firstRow">
      <w:rPr>
        <w:rFonts w:asciiTheme="majorHAnsi" w:eastAsiaTheme="majorEastAsia" w:hAnsiTheme="majorHAnsi" w:cstheme="majorBidi"/>
      </w:rPr>
      <w:tblPr/>
      <w:tcPr>
        <w:tcBorders>
          <w:top w:val="nil"/>
          <w:bottom w:val="single" w:sz="8" w:space="0" w:color="956251" w:themeColor="accent4"/>
        </w:tcBorders>
      </w:tcPr>
    </w:tblStylePr>
    <w:tblStylePr w:type="lastRow">
      <w:rPr>
        <w:b/>
        <w:bCs/>
        <w:color w:val="696464" w:themeColor="text2"/>
      </w:rPr>
      <w:tblPr/>
      <w:tcPr>
        <w:tcBorders>
          <w:top w:val="single" w:sz="8" w:space="0" w:color="956251" w:themeColor="accent4"/>
          <w:bottom w:val="single" w:sz="8" w:space="0" w:color="956251" w:themeColor="accent4"/>
        </w:tcBorders>
      </w:tcPr>
    </w:tblStylePr>
    <w:tblStylePr w:type="firstCol">
      <w:rPr>
        <w:b/>
        <w:bCs/>
      </w:rPr>
    </w:tblStylePr>
    <w:tblStylePr w:type="lastCol">
      <w:rPr>
        <w:b/>
        <w:bCs/>
      </w:rPr>
      <w:tblPr/>
      <w:tcPr>
        <w:tcBorders>
          <w:top w:val="single" w:sz="8" w:space="0" w:color="956251" w:themeColor="accent4"/>
          <w:bottom w:val="single" w:sz="8" w:space="0" w:color="956251" w:themeColor="accent4"/>
        </w:tcBorders>
      </w:tcPr>
    </w:tblStylePr>
    <w:tblStylePr w:type="band1Vert">
      <w:tblPr/>
      <w:tcPr>
        <w:shd w:val="clear" w:color="auto" w:fill="E6D7D2" w:themeFill="accent4" w:themeFillTint="3F"/>
      </w:tcPr>
    </w:tblStylePr>
    <w:tblStylePr w:type="band1Horz">
      <w:tblPr/>
      <w:tcPr>
        <w:shd w:val="clear" w:color="auto" w:fill="E6D7D2"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918485" w:themeColor="accent5"/>
        <w:bottom w:val="single" w:sz="8" w:space="0" w:color="918485" w:themeColor="accent5"/>
      </w:tblBorders>
    </w:tblPr>
    <w:tblStylePr w:type="firstRow">
      <w:rPr>
        <w:rFonts w:asciiTheme="majorHAnsi" w:eastAsiaTheme="majorEastAsia" w:hAnsiTheme="majorHAnsi" w:cstheme="majorBidi"/>
      </w:rPr>
      <w:tblPr/>
      <w:tcPr>
        <w:tcBorders>
          <w:top w:val="nil"/>
          <w:bottom w:val="single" w:sz="8" w:space="0" w:color="918485" w:themeColor="accent5"/>
        </w:tcBorders>
      </w:tcPr>
    </w:tblStylePr>
    <w:tblStylePr w:type="lastRow">
      <w:rPr>
        <w:b/>
        <w:bCs/>
        <w:color w:val="696464" w:themeColor="text2"/>
      </w:rPr>
      <w:tblPr/>
      <w:tcPr>
        <w:tcBorders>
          <w:top w:val="single" w:sz="8" w:space="0" w:color="918485" w:themeColor="accent5"/>
          <w:bottom w:val="single" w:sz="8" w:space="0" w:color="918485" w:themeColor="accent5"/>
        </w:tcBorders>
      </w:tcPr>
    </w:tblStylePr>
    <w:tblStylePr w:type="firstCol">
      <w:rPr>
        <w:b/>
        <w:bCs/>
      </w:rPr>
    </w:tblStylePr>
    <w:tblStylePr w:type="lastCol">
      <w:rPr>
        <w:b/>
        <w:bCs/>
      </w:rPr>
      <w:tblPr/>
      <w:tcPr>
        <w:tcBorders>
          <w:top w:val="single" w:sz="8" w:space="0" w:color="918485" w:themeColor="accent5"/>
          <w:bottom w:val="single" w:sz="8" w:space="0" w:color="918485" w:themeColor="accent5"/>
        </w:tcBorders>
      </w:tcPr>
    </w:tblStylePr>
    <w:tblStylePr w:type="band1Vert">
      <w:tblPr/>
      <w:tcPr>
        <w:shd w:val="clear" w:color="auto" w:fill="E3E0E0" w:themeFill="accent5" w:themeFillTint="3F"/>
      </w:tcPr>
    </w:tblStylePr>
    <w:tblStylePr w:type="band1Horz">
      <w:tblPr/>
      <w:tcPr>
        <w:shd w:val="clear" w:color="auto" w:fill="E3E0E0"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855D5D" w:themeColor="accent6"/>
        <w:bottom w:val="single" w:sz="8" w:space="0" w:color="855D5D" w:themeColor="accent6"/>
      </w:tblBorders>
    </w:tblPr>
    <w:tblStylePr w:type="firstRow">
      <w:rPr>
        <w:rFonts w:asciiTheme="majorHAnsi" w:eastAsiaTheme="majorEastAsia" w:hAnsiTheme="majorHAnsi" w:cstheme="majorBidi"/>
      </w:rPr>
      <w:tblPr/>
      <w:tcPr>
        <w:tcBorders>
          <w:top w:val="nil"/>
          <w:bottom w:val="single" w:sz="8" w:space="0" w:color="855D5D" w:themeColor="accent6"/>
        </w:tcBorders>
      </w:tcPr>
    </w:tblStylePr>
    <w:tblStylePr w:type="lastRow">
      <w:rPr>
        <w:b/>
        <w:bCs/>
        <w:color w:val="696464" w:themeColor="text2"/>
      </w:rPr>
      <w:tblPr/>
      <w:tcPr>
        <w:tcBorders>
          <w:top w:val="single" w:sz="8" w:space="0" w:color="855D5D" w:themeColor="accent6"/>
          <w:bottom w:val="single" w:sz="8" w:space="0" w:color="855D5D" w:themeColor="accent6"/>
        </w:tcBorders>
      </w:tcPr>
    </w:tblStylePr>
    <w:tblStylePr w:type="firstCol">
      <w:rPr>
        <w:b/>
        <w:bCs/>
      </w:rPr>
    </w:tblStylePr>
    <w:tblStylePr w:type="lastCol">
      <w:rPr>
        <w:b/>
        <w:bCs/>
      </w:rPr>
      <w:tblPr/>
      <w:tcPr>
        <w:tcBorders>
          <w:top w:val="single" w:sz="8" w:space="0" w:color="855D5D" w:themeColor="accent6"/>
          <w:bottom w:val="single" w:sz="8" w:space="0" w:color="855D5D" w:themeColor="accent6"/>
        </w:tcBorders>
      </w:tcPr>
    </w:tblStylePr>
    <w:tblStylePr w:type="band1Vert">
      <w:tblPr/>
      <w:tcPr>
        <w:shd w:val="clear" w:color="auto" w:fill="E2D5D5" w:themeFill="accent6" w:themeFillTint="3F"/>
      </w:tcPr>
    </w:tblStylePr>
    <w:tblStylePr w:type="band1Horz">
      <w:tblPr/>
      <w:tcPr>
        <w:shd w:val="clear" w:color="auto" w:fill="E2D5D5"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rPr>
        <w:sz w:val="24"/>
        <w:szCs w:val="24"/>
      </w:rPr>
      <w:tblPr/>
      <w:tcPr>
        <w:tcBorders>
          <w:top w:val="nil"/>
          <w:left w:val="nil"/>
          <w:bottom w:val="single" w:sz="24" w:space="0" w:color="D34817"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D34817" w:themeColor="accent1"/>
          <w:insideH w:val="nil"/>
          <w:insideV w:val="nil"/>
        </w:tcBorders>
        <w:shd w:val="clear" w:color="auto" w:fill="FFFFFF" w:themeFill="background1"/>
      </w:tcPr>
    </w:tblStylePr>
    <w:tblStylePr w:type="lastCol">
      <w:tblPr/>
      <w:tcPr>
        <w:tcBorders>
          <w:top w:val="nil"/>
          <w:left w:val="single" w:sz="8" w:space="0" w:color="D34817"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top w:val="nil"/>
          <w:bottom w:val="nil"/>
          <w:insideH w:val="nil"/>
          <w:insideV w:val="nil"/>
        </w:tcBorders>
        <w:shd w:val="clear" w:color="auto" w:fill="F8CFC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rPr>
        <w:sz w:val="24"/>
        <w:szCs w:val="24"/>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2D1F" w:themeColor="accent2"/>
          <w:insideH w:val="nil"/>
          <w:insideV w:val="nil"/>
        </w:tcBorders>
        <w:shd w:val="clear" w:color="auto" w:fill="FFFFFF" w:themeFill="background1"/>
      </w:tcPr>
    </w:tblStylePr>
    <w:tblStylePr w:type="lastCol">
      <w:tblPr/>
      <w:tcPr>
        <w:tcBorders>
          <w:top w:val="nil"/>
          <w:left w:val="single" w:sz="8" w:space="0" w:color="9B2D1F"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top w:val="nil"/>
          <w:bottom w:val="nil"/>
          <w:insideH w:val="nil"/>
          <w:insideV w:val="nil"/>
        </w:tcBorders>
        <w:shd w:val="clear" w:color="auto" w:fill="F1C1BC"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rPr>
        <w:sz w:val="24"/>
        <w:szCs w:val="24"/>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28E6A" w:themeColor="accent3"/>
          <w:insideH w:val="nil"/>
          <w:insideV w:val="nil"/>
        </w:tcBorders>
        <w:shd w:val="clear" w:color="auto" w:fill="FFFFFF" w:themeFill="background1"/>
      </w:tcPr>
    </w:tblStylePr>
    <w:tblStylePr w:type="lastCol">
      <w:tblPr/>
      <w:tcPr>
        <w:tcBorders>
          <w:top w:val="nil"/>
          <w:left w:val="single" w:sz="8" w:space="0" w:color="A28E6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top w:val="nil"/>
          <w:bottom w:val="nil"/>
          <w:insideH w:val="nil"/>
          <w:insideV w:val="nil"/>
        </w:tcBorders>
        <w:shd w:val="clear" w:color="auto" w:fill="E8E2DA"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rPr>
        <w:sz w:val="24"/>
        <w:szCs w:val="24"/>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56251" w:themeColor="accent4"/>
          <w:insideH w:val="nil"/>
          <w:insideV w:val="nil"/>
        </w:tcBorders>
        <w:shd w:val="clear" w:color="auto" w:fill="FFFFFF" w:themeFill="background1"/>
      </w:tcPr>
    </w:tblStylePr>
    <w:tblStylePr w:type="lastCol">
      <w:tblPr/>
      <w:tcPr>
        <w:tcBorders>
          <w:top w:val="nil"/>
          <w:left w:val="single" w:sz="8" w:space="0" w:color="956251"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top w:val="nil"/>
          <w:bottom w:val="nil"/>
          <w:insideH w:val="nil"/>
          <w:insideV w:val="nil"/>
        </w:tcBorders>
        <w:shd w:val="clear" w:color="auto" w:fill="E6D7D2"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rPr>
        <w:sz w:val="24"/>
        <w:szCs w:val="24"/>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18485" w:themeColor="accent5"/>
          <w:insideH w:val="nil"/>
          <w:insideV w:val="nil"/>
        </w:tcBorders>
        <w:shd w:val="clear" w:color="auto" w:fill="FFFFFF" w:themeFill="background1"/>
      </w:tcPr>
    </w:tblStylePr>
    <w:tblStylePr w:type="lastCol">
      <w:tblPr/>
      <w:tcPr>
        <w:tcBorders>
          <w:top w:val="nil"/>
          <w:left w:val="single" w:sz="8" w:space="0" w:color="91848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top w:val="nil"/>
          <w:bottom w:val="nil"/>
          <w:insideH w:val="nil"/>
          <w:insideV w:val="nil"/>
        </w:tcBorders>
        <w:shd w:val="clear" w:color="auto" w:fill="E3E0E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rPr>
        <w:sz w:val="24"/>
        <w:szCs w:val="24"/>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55D5D" w:themeColor="accent6"/>
          <w:insideH w:val="nil"/>
          <w:insideV w:val="nil"/>
        </w:tcBorders>
        <w:shd w:val="clear" w:color="auto" w:fill="FFFFFF" w:themeFill="background1"/>
      </w:tcPr>
    </w:tblStylePr>
    <w:tblStylePr w:type="lastCol">
      <w:tblPr/>
      <w:tcPr>
        <w:tcBorders>
          <w:top w:val="nil"/>
          <w:left w:val="single" w:sz="8" w:space="0" w:color="855D5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top w:val="nil"/>
          <w:bottom w:val="nil"/>
          <w:insideH w:val="nil"/>
          <w:insideV w:val="nil"/>
        </w:tcBorders>
        <w:shd w:val="clear" w:color="auto" w:fill="E2D5D5"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insideV w:val="single" w:sz="8" w:space="0" w:color="EA6F44" w:themeColor="accent1" w:themeTint="BF"/>
      </w:tblBorders>
    </w:tblPr>
    <w:tcPr>
      <w:shd w:val="clear" w:color="auto" w:fill="F8CFC1" w:themeFill="accent1" w:themeFillTint="3F"/>
    </w:tcPr>
    <w:tblStylePr w:type="firstRow">
      <w:rPr>
        <w:b/>
        <w:bCs/>
      </w:rPr>
    </w:tblStylePr>
    <w:tblStylePr w:type="lastRow">
      <w:rPr>
        <w:b/>
        <w:bCs/>
      </w:rPr>
      <w:tblPr/>
      <w:tcPr>
        <w:tcBorders>
          <w:top w:val="single" w:sz="18" w:space="0" w:color="EA6F44" w:themeColor="accent1" w:themeTint="BF"/>
        </w:tcBorders>
      </w:tcPr>
    </w:tblStylePr>
    <w:tblStylePr w:type="firstCol">
      <w:rPr>
        <w:b/>
        <w:bCs/>
      </w:rPr>
    </w:tblStylePr>
    <w:tblStylePr w:type="lastCol">
      <w:rPr>
        <w:b/>
        <w:bCs/>
      </w:r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MediumGrid1-Accent2">
    <w:name w:val="Medium Grid 1 Accent 2"/>
    <w:basedOn w:val="TableNormal"/>
    <w:uiPriority w:val="67"/>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insideV w:val="single" w:sz="8" w:space="0" w:color="D64634" w:themeColor="accent2" w:themeTint="BF"/>
      </w:tblBorders>
    </w:tblPr>
    <w:tcPr>
      <w:shd w:val="clear" w:color="auto" w:fill="F1C1BC" w:themeFill="accent2" w:themeFillTint="3F"/>
    </w:tcPr>
    <w:tblStylePr w:type="firstRow">
      <w:rPr>
        <w:b/>
        <w:bCs/>
      </w:rPr>
    </w:tblStylePr>
    <w:tblStylePr w:type="lastRow">
      <w:rPr>
        <w:b/>
        <w:bCs/>
      </w:rPr>
      <w:tblPr/>
      <w:tcPr>
        <w:tcBorders>
          <w:top w:val="single" w:sz="18" w:space="0" w:color="D64634" w:themeColor="accent2" w:themeTint="BF"/>
        </w:tcBorders>
      </w:tcPr>
    </w:tblStylePr>
    <w:tblStylePr w:type="firstCol">
      <w:rPr>
        <w:b/>
        <w:bCs/>
      </w:rPr>
    </w:tblStylePr>
    <w:tblStylePr w:type="lastCol">
      <w:rPr>
        <w:b/>
        <w:bCs/>
      </w:r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MediumGrid1-Accent3">
    <w:name w:val="Medium Grid 1 Accent 3"/>
    <w:basedOn w:val="TableNormal"/>
    <w:uiPriority w:val="67"/>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insideV w:val="single" w:sz="8" w:space="0" w:color="B9AA8F" w:themeColor="accent3" w:themeTint="BF"/>
      </w:tblBorders>
    </w:tblPr>
    <w:tcPr>
      <w:shd w:val="clear" w:color="auto" w:fill="E8E2DA" w:themeFill="accent3" w:themeFillTint="3F"/>
    </w:tcPr>
    <w:tblStylePr w:type="firstRow">
      <w:rPr>
        <w:b/>
        <w:bCs/>
      </w:rPr>
    </w:tblStylePr>
    <w:tblStylePr w:type="lastRow">
      <w:rPr>
        <w:b/>
        <w:bCs/>
      </w:rPr>
      <w:tblPr/>
      <w:tcPr>
        <w:tcBorders>
          <w:top w:val="single" w:sz="18" w:space="0" w:color="B9AA8F" w:themeColor="accent3" w:themeTint="BF"/>
        </w:tcBorders>
      </w:tcPr>
    </w:tblStylePr>
    <w:tblStylePr w:type="firstCol">
      <w:rPr>
        <w:b/>
        <w:bCs/>
      </w:rPr>
    </w:tblStylePr>
    <w:tblStylePr w:type="lastCol">
      <w:rPr>
        <w:b/>
        <w:bCs/>
      </w:r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MediumGrid1-Accent4">
    <w:name w:val="Medium Grid 1 Accent 4"/>
    <w:basedOn w:val="TableNormal"/>
    <w:uiPriority w:val="67"/>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insideV w:val="single" w:sz="8" w:space="0" w:color="B58676" w:themeColor="accent4" w:themeTint="BF"/>
      </w:tblBorders>
    </w:tblPr>
    <w:tcPr>
      <w:shd w:val="clear" w:color="auto" w:fill="E6D7D2" w:themeFill="accent4" w:themeFillTint="3F"/>
    </w:tcPr>
    <w:tblStylePr w:type="firstRow">
      <w:rPr>
        <w:b/>
        <w:bCs/>
      </w:rPr>
    </w:tblStylePr>
    <w:tblStylePr w:type="lastRow">
      <w:rPr>
        <w:b/>
        <w:bCs/>
      </w:rPr>
      <w:tblPr/>
      <w:tcPr>
        <w:tcBorders>
          <w:top w:val="single" w:sz="18" w:space="0" w:color="B58676" w:themeColor="accent4" w:themeTint="BF"/>
        </w:tcBorders>
      </w:tcPr>
    </w:tblStylePr>
    <w:tblStylePr w:type="firstCol">
      <w:rPr>
        <w:b/>
        <w:bCs/>
      </w:rPr>
    </w:tblStylePr>
    <w:tblStylePr w:type="lastCol">
      <w:rPr>
        <w:b/>
        <w:bCs/>
      </w:r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MediumGrid1-Accent5">
    <w:name w:val="Medium Grid 1 Accent 5"/>
    <w:basedOn w:val="TableNormal"/>
    <w:uiPriority w:val="67"/>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insideV w:val="single" w:sz="8" w:space="0" w:color="ACA2A3" w:themeColor="accent5" w:themeTint="BF"/>
      </w:tblBorders>
    </w:tblPr>
    <w:tcPr>
      <w:shd w:val="clear" w:color="auto" w:fill="E3E0E0" w:themeFill="accent5" w:themeFillTint="3F"/>
    </w:tcPr>
    <w:tblStylePr w:type="firstRow">
      <w:rPr>
        <w:b/>
        <w:bCs/>
      </w:rPr>
    </w:tblStylePr>
    <w:tblStylePr w:type="lastRow">
      <w:rPr>
        <w:b/>
        <w:bCs/>
      </w:rPr>
      <w:tblPr/>
      <w:tcPr>
        <w:tcBorders>
          <w:top w:val="single" w:sz="18" w:space="0" w:color="ACA2A3" w:themeColor="accent5" w:themeTint="BF"/>
        </w:tcBorders>
      </w:tcPr>
    </w:tblStylePr>
    <w:tblStylePr w:type="firstCol">
      <w:rPr>
        <w:b/>
        <w:bCs/>
      </w:rPr>
    </w:tblStylePr>
    <w:tblStylePr w:type="lastCol">
      <w:rPr>
        <w:b/>
        <w:bCs/>
      </w:r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MediumGrid1-Accent6">
    <w:name w:val="Medium Grid 1 Accent 6"/>
    <w:basedOn w:val="TableNormal"/>
    <w:uiPriority w:val="67"/>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insideV w:val="single" w:sz="8" w:space="0" w:color="A78181" w:themeColor="accent6" w:themeTint="BF"/>
      </w:tblBorders>
    </w:tblPr>
    <w:tcPr>
      <w:shd w:val="clear" w:color="auto" w:fill="E2D5D5" w:themeFill="accent6" w:themeFillTint="3F"/>
    </w:tcPr>
    <w:tblStylePr w:type="firstRow">
      <w:rPr>
        <w:b/>
        <w:bCs/>
      </w:rPr>
    </w:tblStylePr>
    <w:tblStylePr w:type="lastRow">
      <w:rPr>
        <w:b/>
        <w:bCs/>
      </w:rPr>
      <w:tblPr/>
      <w:tcPr>
        <w:tcBorders>
          <w:top w:val="single" w:sz="18" w:space="0" w:color="A78181" w:themeColor="accent6" w:themeTint="BF"/>
        </w:tcBorders>
      </w:tcPr>
    </w:tblStylePr>
    <w:tblStylePr w:type="firstCol">
      <w:rPr>
        <w:b/>
        <w:bCs/>
      </w:rPr>
    </w:tblStylePr>
    <w:tblStylePr w:type="lastCol">
      <w:rPr>
        <w:b/>
        <w:bCs/>
      </w:r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cPr>
      <w:shd w:val="clear" w:color="auto" w:fill="F8CFC1" w:themeFill="accent1" w:themeFillTint="3F"/>
    </w:tcPr>
    <w:tblStylePr w:type="firstRow">
      <w:rPr>
        <w:b/>
        <w:bCs/>
        <w:color w:val="000000" w:themeColor="text1"/>
      </w:rPr>
      <w:tblPr/>
      <w:tcPr>
        <w:shd w:val="clear" w:color="auto" w:fill="FCECE6"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9D8CD" w:themeFill="accent1" w:themeFillTint="33"/>
      </w:tcPr>
    </w:tblStylePr>
    <w:tblStylePr w:type="band1Vert">
      <w:tblPr/>
      <w:tcPr>
        <w:shd w:val="clear" w:color="auto" w:fill="F19F82" w:themeFill="accent1" w:themeFillTint="7F"/>
      </w:tcPr>
    </w:tblStylePr>
    <w:tblStylePr w:type="band1Horz">
      <w:tblPr/>
      <w:tcPr>
        <w:tcBorders>
          <w:insideH w:val="single" w:sz="6" w:space="0" w:color="auto"/>
          <w:insideV w:val="single" w:sz="6" w:space="0" w:color="auto"/>
        </w:tcBorders>
        <w:shd w:val="clear" w:color="auto" w:fill="F19F8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cPr>
      <w:shd w:val="clear" w:color="auto" w:fill="F1C1BC" w:themeFill="accent2" w:themeFillTint="3F"/>
    </w:tcPr>
    <w:tblStylePr w:type="firstRow">
      <w:rPr>
        <w:b/>
        <w:bCs/>
        <w:color w:val="000000" w:themeColor="text1"/>
      </w:rPr>
      <w:tblPr/>
      <w:tcPr>
        <w:shd w:val="clear" w:color="auto" w:fill="F9E6E4"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4CDC8" w:themeFill="accent2" w:themeFillTint="33"/>
      </w:tcPr>
    </w:tblStylePr>
    <w:tblStylePr w:type="band1Vert">
      <w:tblPr/>
      <w:tcPr>
        <w:shd w:val="clear" w:color="auto" w:fill="E48478" w:themeFill="accent2" w:themeFillTint="7F"/>
      </w:tcPr>
    </w:tblStylePr>
    <w:tblStylePr w:type="band1Horz">
      <w:tblPr/>
      <w:tcPr>
        <w:tcBorders>
          <w:insideH w:val="single" w:sz="6" w:space="0" w:color="auto"/>
          <w:insideV w:val="single" w:sz="6" w:space="0" w:color="auto"/>
        </w:tcBorders>
        <w:shd w:val="clear" w:color="auto" w:fill="E4847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cPr>
      <w:shd w:val="clear" w:color="auto" w:fill="E8E2DA" w:themeFill="accent3" w:themeFillTint="3F"/>
    </w:tcPr>
    <w:tblStylePr w:type="firstRow">
      <w:rPr>
        <w:b/>
        <w:bCs/>
        <w:color w:val="000000" w:themeColor="text1"/>
      </w:rPr>
      <w:tblPr/>
      <w:tcPr>
        <w:shd w:val="clear" w:color="auto" w:fill="F5F3F0"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CE8E1" w:themeFill="accent3" w:themeFillTint="33"/>
      </w:tcPr>
    </w:tblStylePr>
    <w:tblStylePr w:type="band1Vert">
      <w:tblPr/>
      <w:tcPr>
        <w:shd w:val="clear" w:color="auto" w:fill="D0C6B4" w:themeFill="accent3" w:themeFillTint="7F"/>
      </w:tcPr>
    </w:tblStylePr>
    <w:tblStylePr w:type="band1Horz">
      <w:tblPr/>
      <w:tcPr>
        <w:tcBorders>
          <w:insideH w:val="single" w:sz="6" w:space="0" w:color="auto"/>
          <w:insideV w:val="single" w:sz="6" w:space="0" w:color="auto"/>
        </w:tcBorders>
        <w:shd w:val="clear" w:color="auto" w:fill="D0C6B4"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cPr>
      <w:shd w:val="clear" w:color="auto" w:fill="E6D7D2" w:themeFill="accent4" w:themeFillTint="3F"/>
    </w:tcPr>
    <w:tblStylePr w:type="firstRow">
      <w:rPr>
        <w:b/>
        <w:bCs/>
        <w:color w:val="000000" w:themeColor="text1"/>
      </w:rPr>
      <w:tblPr/>
      <w:tcPr>
        <w:shd w:val="clear" w:color="auto" w:fill="F5EFED"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BDEDA" w:themeFill="accent4" w:themeFillTint="33"/>
      </w:tcPr>
    </w:tblStylePr>
    <w:tblStylePr w:type="band1Vert">
      <w:tblPr/>
      <w:tcPr>
        <w:shd w:val="clear" w:color="auto" w:fill="CDAEA4" w:themeFill="accent4" w:themeFillTint="7F"/>
      </w:tcPr>
    </w:tblStylePr>
    <w:tblStylePr w:type="band1Horz">
      <w:tblPr/>
      <w:tcPr>
        <w:tcBorders>
          <w:insideH w:val="single" w:sz="6" w:space="0" w:color="auto"/>
          <w:insideV w:val="single" w:sz="6" w:space="0" w:color="auto"/>
        </w:tcBorders>
        <w:shd w:val="clear" w:color="auto" w:fill="CDAEA4"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cPr>
      <w:shd w:val="clear" w:color="auto" w:fill="E3E0E0" w:themeFill="accent5" w:themeFillTint="3F"/>
    </w:tcPr>
    <w:tblStylePr w:type="firstRow">
      <w:rPr>
        <w:b/>
        <w:bCs/>
        <w:color w:val="000000" w:themeColor="text1"/>
      </w:rPr>
      <w:tblPr/>
      <w:tcPr>
        <w:shd w:val="clear" w:color="auto" w:fill="F4F2F2"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9E6E6" w:themeFill="accent5" w:themeFillTint="33"/>
      </w:tcPr>
    </w:tblStylePr>
    <w:tblStylePr w:type="band1Vert">
      <w:tblPr/>
      <w:tcPr>
        <w:shd w:val="clear" w:color="auto" w:fill="C8C1C1" w:themeFill="accent5" w:themeFillTint="7F"/>
      </w:tcPr>
    </w:tblStylePr>
    <w:tblStylePr w:type="band1Horz">
      <w:tblPr/>
      <w:tcPr>
        <w:tcBorders>
          <w:insideH w:val="single" w:sz="6" w:space="0" w:color="auto"/>
          <w:insideV w:val="single" w:sz="6" w:space="0" w:color="auto"/>
        </w:tcBorders>
        <w:shd w:val="clear" w:color="auto" w:fill="C8C1C1"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cPr>
      <w:shd w:val="clear" w:color="auto" w:fill="E2D5D5" w:themeFill="accent6" w:themeFillTint="3F"/>
    </w:tcPr>
    <w:tblStylePr w:type="firstRow">
      <w:rPr>
        <w:b/>
        <w:bCs/>
        <w:color w:val="000000" w:themeColor="text1"/>
      </w:rPr>
      <w:tblPr/>
      <w:tcPr>
        <w:shd w:val="clear" w:color="auto" w:fill="F3EEEE"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7DDDD" w:themeFill="accent6" w:themeFillTint="33"/>
      </w:tcPr>
    </w:tblStylePr>
    <w:tblStylePr w:type="band1Vert">
      <w:tblPr/>
      <w:tcPr>
        <w:shd w:val="clear" w:color="auto" w:fill="C4ABAB" w:themeFill="accent6" w:themeFillTint="7F"/>
      </w:tcPr>
    </w:tblStylePr>
    <w:tblStylePr w:type="band1Horz">
      <w:tblPr/>
      <w:tcPr>
        <w:tcBorders>
          <w:insideH w:val="single" w:sz="6" w:space="0" w:color="auto"/>
          <w:insideV w:val="single" w:sz="6" w:space="0" w:color="auto"/>
        </w:tcBorders>
        <w:shd w:val="clear" w:color="auto" w:fill="C4ABAB"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8CFC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D34817"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D34817"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D34817"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D34817"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19F8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F19F8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1C1BC"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B2D1F"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B2D1F"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2D1F"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2D1F"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4847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E4847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2DA"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28E6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28E6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28E6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28E6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0C6B4"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0C6B4"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D7D2"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56251"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56251"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56251"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56251"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AEA4"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DAEA4"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3E0E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1848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1848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1848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1848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8C1C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8C1C1"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2D5D5"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55D5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55D5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55D5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55D5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4ABAB"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4ABAB"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D34817"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8230B"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9D351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9D3511" w:themeFill="accent1" w:themeFillShade="BF"/>
      </w:tcPr>
    </w:tblStylePr>
    <w:tblStylePr w:type="band1Vert">
      <w:tblPr/>
      <w:tcPr>
        <w:tcBorders>
          <w:top w:val="nil"/>
          <w:left w:val="nil"/>
          <w:bottom w:val="nil"/>
          <w:right w:val="nil"/>
          <w:insideH w:val="nil"/>
          <w:insideV w:val="nil"/>
        </w:tcBorders>
        <w:shd w:val="clear" w:color="auto" w:fill="9D3511" w:themeFill="accent1" w:themeFillShade="BF"/>
      </w:tcPr>
    </w:tblStylePr>
    <w:tblStylePr w:type="band1Horz">
      <w:tblPr/>
      <w:tcPr>
        <w:tcBorders>
          <w:top w:val="nil"/>
          <w:left w:val="nil"/>
          <w:bottom w:val="nil"/>
          <w:right w:val="nil"/>
          <w:insideH w:val="nil"/>
          <w:insideV w:val="nil"/>
        </w:tcBorders>
        <w:shd w:val="clear" w:color="auto" w:fill="9D3511"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9B2D1F"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C160F"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732117"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732117" w:themeFill="accent2" w:themeFillShade="BF"/>
      </w:tcPr>
    </w:tblStylePr>
    <w:tblStylePr w:type="band1Vert">
      <w:tblPr/>
      <w:tcPr>
        <w:tcBorders>
          <w:top w:val="nil"/>
          <w:left w:val="nil"/>
          <w:bottom w:val="nil"/>
          <w:right w:val="nil"/>
          <w:insideH w:val="nil"/>
          <w:insideV w:val="nil"/>
        </w:tcBorders>
        <w:shd w:val="clear" w:color="auto" w:fill="732117" w:themeFill="accent2" w:themeFillShade="BF"/>
      </w:tcPr>
    </w:tblStylePr>
    <w:tblStylePr w:type="band1Horz">
      <w:tblPr/>
      <w:tcPr>
        <w:tcBorders>
          <w:top w:val="nil"/>
          <w:left w:val="nil"/>
          <w:bottom w:val="nil"/>
          <w:right w:val="nil"/>
          <w:insideH w:val="nil"/>
          <w:insideV w:val="nil"/>
        </w:tcBorders>
        <w:shd w:val="clear" w:color="auto" w:fill="732117"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A28E6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4633"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6A4D"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6A4D" w:themeFill="accent3" w:themeFillShade="BF"/>
      </w:tcPr>
    </w:tblStylePr>
    <w:tblStylePr w:type="band1Vert">
      <w:tblPr/>
      <w:tcPr>
        <w:tcBorders>
          <w:top w:val="nil"/>
          <w:left w:val="nil"/>
          <w:bottom w:val="nil"/>
          <w:right w:val="nil"/>
          <w:insideH w:val="nil"/>
          <w:insideV w:val="nil"/>
        </w:tcBorders>
        <w:shd w:val="clear" w:color="auto" w:fill="7B6A4D" w:themeFill="accent3" w:themeFillShade="BF"/>
      </w:tcPr>
    </w:tblStylePr>
    <w:tblStylePr w:type="band1Horz">
      <w:tblPr/>
      <w:tcPr>
        <w:tcBorders>
          <w:top w:val="nil"/>
          <w:left w:val="nil"/>
          <w:bottom w:val="nil"/>
          <w:right w:val="nil"/>
          <w:insideH w:val="nil"/>
          <w:insideV w:val="nil"/>
        </w:tcBorders>
        <w:shd w:val="clear" w:color="auto" w:fill="7B6A4D"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956251"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3028"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6F493C"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6F493C" w:themeFill="accent4" w:themeFillShade="BF"/>
      </w:tcPr>
    </w:tblStylePr>
    <w:tblStylePr w:type="band1Vert">
      <w:tblPr/>
      <w:tcPr>
        <w:tcBorders>
          <w:top w:val="nil"/>
          <w:left w:val="nil"/>
          <w:bottom w:val="nil"/>
          <w:right w:val="nil"/>
          <w:insideH w:val="nil"/>
          <w:insideV w:val="nil"/>
        </w:tcBorders>
        <w:shd w:val="clear" w:color="auto" w:fill="6F493C" w:themeFill="accent4" w:themeFillShade="BF"/>
      </w:tcPr>
    </w:tblStylePr>
    <w:tblStylePr w:type="band1Horz">
      <w:tblPr/>
      <w:tcPr>
        <w:tcBorders>
          <w:top w:val="nil"/>
          <w:left w:val="nil"/>
          <w:bottom w:val="nil"/>
          <w:right w:val="nil"/>
          <w:insideH w:val="nil"/>
          <w:insideV w:val="nil"/>
        </w:tcBorders>
        <w:shd w:val="clear" w:color="auto" w:fill="6F493C"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91848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84141"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6D6262"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6D6262" w:themeFill="accent5" w:themeFillShade="BF"/>
      </w:tcPr>
    </w:tblStylePr>
    <w:tblStylePr w:type="band1Vert">
      <w:tblPr/>
      <w:tcPr>
        <w:tcBorders>
          <w:top w:val="nil"/>
          <w:left w:val="nil"/>
          <w:bottom w:val="nil"/>
          <w:right w:val="nil"/>
          <w:insideH w:val="nil"/>
          <w:insideV w:val="nil"/>
        </w:tcBorders>
        <w:shd w:val="clear" w:color="auto" w:fill="6D6262" w:themeFill="accent5" w:themeFillShade="BF"/>
      </w:tcPr>
    </w:tblStylePr>
    <w:tblStylePr w:type="band1Horz">
      <w:tblPr/>
      <w:tcPr>
        <w:tcBorders>
          <w:top w:val="nil"/>
          <w:left w:val="nil"/>
          <w:bottom w:val="nil"/>
          <w:right w:val="nil"/>
          <w:insideH w:val="nil"/>
          <w:insideV w:val="nil"/>
        </w:tcBorders>
        <w:shd w:val="clear" w:color="auto" w:fill="6D6262"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855D5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22E2E"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63454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634545" w:themeFill="accent6" w:themeFillShade="BF"/>
      </w:tcPr>
    </w:tblStylePr>
    <w:tblStylePr w:type="band1Vert">
      <w:tblPr/>
      <w:tcPr>
        <w:tcBorders>
          <w:top w:val="nil"/>
          <w:left w:val="nil"/>
          <w:bottom w:val="nil"/>
          <w:right w:val="nil"/>
          <w:insideH w:val="nil"/>
          <w:insideV w:val="nil"/>
        </w:tcBorders>
        <w:shd w:val="clear" w:color="auto" w:fill="634545" w:themeFill="accent6" w:themeFillShade="BF"/>
      </w:tcPr>
    </w:tblStylePr>
    <w:tblStylePr w:type="band1Horz">
      <w:tblPr/>
      <w:tcPr>
        <w:tcBorders>
          <w:top w:val="nil"/>
          <w:left w:val="nil"/>
          <w:bottom w:val="nil"/>
          <w:right w:val="nil"/>
          <w:insideH w:val="nil"/>
          <w:insideV w:val="nil"/>
        </w:tcBorders>
        <w:shd w:val="clear" w:color="auto" w:fill="634545"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9B2D1F"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9B2D1F" w:themeColor="accent2"/>
        <w:left w:val="single" w:sz="4" w:space="0" w:color="D34817" w:themeColor="accent1"/>
        <w:bottom w:val="single" w:sz="4" w:space="0" w:color="D34817" w:themeColor="accent1"/>
        <w:right w:val="single" w:sz="4" w:space="0" w:color="D34817" w:themeColor="accent1"/>
        <w:insideH w:val="single" w:sz="4" w:space="0" w:color="FFFFFF" w:themeColor="background1"/>
        <w:insideV w:val="single" w:sz="4" w:space="0" w:color="FFFFFF" w:themeColor="background1"/>
      </w:tblBorders>
    </w:tblPr>
    <w:tcPr>
      <w:shd w:val="clear" w:color="auto" w:fill="FCECE6" w:themeFill="accen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E2A0D"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7E2A0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7E2A0D" w:themeFill="accent1" w:themeFillShade="99"/>
      </w:tcPr>
    </w:tblStylePr>
    <w:tblStylePr w:type="band1Vert">
      <w:tblPr/>
      <w:tcPr>
        <w:shd w:val="clear" w:color="auto" w:fill="F4B29B" w:themeFill="accent1" w:themeFillTint="66"/>
      </w:tcPr>
    </w:tblStylePr>
    <w:tblStylePr w:type="band1Horz">
      <w:tblPr/>
      <w:tcPr>
        <w:shd w:val="clear" w:color="auto" w:fill="F19F8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9B2D1F" w:themeColor="accent2"/>
        <w:left w:val="single" w:sz="4" w:space="0" w:color="9B2D1F" w:themeColor="accent2"/>
        <w:bottom w:val="single" w:sz="4" w:space="0" w:color="9B2D1F" w:themeColor="accent2"/>
        <w:right w:val="single" w:sz="4" w:space="0" w:color="9B2D1F" w:themeColor="accent2"/>
        <w:insideH w:val="single" w:sz="4" w:space="0" w:color="FFFFFF" w:themeColor="background1"/>
        <w:insideV w:val="single" w:sz="4" w:space="0" w:color="FFFFFF" w:themeColor="background1"/>
      </w:tblBorders>
    </w:tblPr>
    <w:tcPr>
      <w:shd w:val="clear" w:color="auto" w:fill="F9E6E4" w:themeFill="accent2"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C1A12"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C1A12"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5C1A12" w:themeFill="accent2" w:themeFillShade="99"/>
      </w:tcPr>
    </w:tblStylePr>
    <w:tblStylePr w:type="band1Vert">
      <w:tblPr/>
      <w:tcPr>
        <w:shd w:val="clear" w:color="auto" w:fill="E99C92" w:themeFill="accent2" w:themeFillTint="66"/>
      </w:tcPr>
    </w:tblStylePr>
    <w:tblStylePr w:type="band1Horz">
      <w:tblPr/>
      <w:tcPr>
        <w:shd w:val="clear" w:color="auto" w:fill="E4847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956251" w:themeColor="accent4"/>
        <w:left w:val="single" w:sz="4" w:space="0" w:color="A28E6A" w:themeColor="accent3"/>
        <w:bottom w:val="single" w:sz="4" w:space="0" w:color="A28E6A" w:themeColor="accent3"/>
        <w:right w:val="single" w:sz="4" w:space="0" w:color="A28E6A" w:themeColor="accent3"/>
        <w:insideH w:val="single" w:sz="4" w:space="0" w:color="FFFFFF" w:themeColor="background1"/>
        <w:insideV w:val="single" w:sz="4" w:space="0" w:color="FFFFFF" w:themeColor="background1"/>
      </w:tblBorders>
    </w:tblPr>
    <w:tcPr>
      <w:shd w:val="clear" w:color="auto" w:fill="F5F3F0" w:themeFill="accent3" w:themeFillTint="19"/>
    </w:tcPr>
    <w:tblStylePr w:type="firstRow">
      <w:rPr>
        <w:b/>
        <w:bCs/>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2553D"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2553D"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2553D" w:themeFill="accent3" w:themeFillShade="99"/>
      </w:tcPr>
    </w:tblStylePr>
    <w:tblStylePr w:type="band1Vert">
      <w:tblPr/>
      <w:tcPr>
        <w:shd w:val="clear" w:color="auto" w:fill="D9D1C3" w:themeFill="accent3" w:themeFillTint="66"/>
      </w:tcPr>
    </w:tblStylePr>
    <w:tblStylePr w:type="band1Horz">
      <w:tblPr/>
      <w:tcPr>
        <w:shd w:val="clear" w:color="auto" w:fill="D0C6B4"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A28E6A" w:themeColor="accent3"/>
        <w:left w:val="single" w:sz="4" w:space="0" w:color="956251" w:themeColor="accent4"/>
        <w:bottom w:val="single" w:sz="4" w:space="0" w:color="956251" w:themeColor="accent4"/>
        <w:right w:val="single" w:sz="4" w:space="0" w:color="956251" w:themeColor="accent4"/>
        <w:insideH w:val="single" w:sz="4" w:space="0" w:color="FFFFFF" w:themeColor="background1"/>
        <w:insideV w:val="single" w:sz="4" w:space="0" w:color="FFFFFF" w:themeColor="background1"/>
      </w:tblBorders>
    </w:tblPr>
    <w:tcPr>
      <w:shd w:val="clear" w:color="auto" w:fill="F5EFED" w:themeFill="accent4" w:themeFillTint="19"/>
    </w:tcPr>
    <w:tblStylePr w:type="firstRow">
      <w:rPr>
        <w:b/>
        <w:bCs/>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93A30"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93A3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593A30" w:themeFill="accent4" w:themeFillShade="99"/>
      </w:tcPr>
    </w:tblStylePr>
    <w:tblStylePr w:type="band1Vert">
      <w:tblPr/>
      <w:tcPr>
        <w:shd w:val="clear" w:color="auto" w:fill="D7BEB6" w:themeFill="accent4" w:themeFillTint="66"/>
      </w:tcPr>
    </w:tblStylePr>
    <w:tblStylePr w:type="band1Horz">
      <w:tblPr/>
      <w:tcPr>
        <w:shd w:val="clear" w:color="auto" w:fill="CDAEA4"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855D5D" w:themeColor="accent6"/>
        <w:left w:val="single" w:sz="4" w:space="0" w:color="918485" w:themeColor="accent5"/>
        <w:bottom w:val="single" w:sz="4" w:space="0" w:color="918485" w:themeColor="accent5"/>
        <w:right w:val="single" w:sz="4" w:space="0" w:color="918485" w:themeColor="accent5"/>
        <w:insideH w:val="single" w:sz="4" w:space="0" w:color="FFFFFF" w:themeColor="background1"/>
        <w:insideV w:val="single" w:sz="4" w:space="0" w:color="FFFFFF" w:themeColor="background1"/>
      </w:tblBorders>
    </w:tblPr>
    <w:tcPr>
      <w:shd w:val="clear" w:color="auto" w:fill="F4F2F2" w:themeFill="accent5" w:themeFillTint="19"/>
    </w:tcPr>
    <w:tblStylePr w:type="firstRow">
      <w:rPr>
        <w:b/>
        <w:bCs/>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74E4F"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74E4F"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574E4F" w:themeFill="accent5" w:themeFillShade="99"/>
      </w:tcPr>
    </w:tblStylePr>
    <w:tblStylePr w:type="band1Vert">
      <w:tblPr/>
      <w:tcPr>
        <w:shd w:val="clear" w:color="auto" w:fill="D3CDCE" w:themeFill="accent5" w:themeFillTint="66"/>
      </w:tcPr>
    </w:tblStylePr>
    <w:tblStylePr w:type="band1Horz">
      <w:tblPr/>
      <w:tcPr>
        <w:shd w:val="clear" w:color="auto" w:fill="C8C1C1"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918485" w:themeColor="accent5"/>
        <w:left w:val="single" w:sz="4" w:space="0" w:color="855D5D" w:themeColor="accent6"/>
        <w:bottom w:val="single" w:sz="4" w:space="0" w:color="855D5D" w:themeColor="accent6"/>
        <w:right w:val="single" w:sz="4" w:space="0" w:color="855D5D" w:themeColor="accent6"/>
        <w:insideH w:val="single" w:sz="4" w:space="0" w:color="FFFFFF" w:themeColor="background1"/>
        <w:insideV w:val="single" w:sz="4" w:space="0" w:color="FFFFFF" w:themeColor="background1"/>
      </w:tblBorders>
    </w:tblPr>
    <w:tcPr>
      <w:shd w:val="clear" w:color="auto" w:fill="F3EEEE" w:themeFill="accent6" w:themeFillTint="19"/>
    </w:tcPr>
    <w:tblStylePr w:type="firstRow">
      <w:rPr>
        <w:b/>
        <w:bCs/>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F3737"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F3737"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F3737" w:themeFill="accent6" w:themeFillShade="99"/>
      </w:tcPr>
    </w:tblStylePr>
    <w:tblStylePr w:type="band1Vert">
      <w:tblPr/>
      <w:tcPr>
        <w:shd w:val="clear" w:color="auto" w:fill="D0BCBC" w:themeFill="accent6" w:themeFillTint="66"/>
      </w:tcPr>
    </w:tblStylePr>
    <w:tblStylePr w:type="band1Horz">
      <w:tblPr/>
      <w:tcPr>
        <w:shd w:val="clear" w:color="auto" w:fill="C4ABAB"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CECE6" w:themeFill="accen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8CFC1" w:themeFill="accent1" w:themeFillTint="3F"/>
      </w:tcPr>
    </w:tblStylePr>
    <w:tblStylePr w:type="band1Horz">
      <w:tblPr/>
      <w:tcPr>
        <w:shd w:val="clear" w:color="auto" w:fill="F9D8CD"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9E6E4" w:themeFill="accent2"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1C1BC" w:themeFill="accent2" w:themeFillTint="3F"/>
      </w:tcPr>
    </w:tblStylePr>
    <w:tblStylePr w:type="band1Horz">
      <w:tblPr/>
      <w:tcPr>
        <w:shd w:val="clear" w:color="auto" w:fill="F4CDC8"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5F3F0" w:themeFill="accent3" w:themeFillTint="19"/>
    </w:tcPr>
    <w:tblStylePr w:type="firstRow">
      <w:rPr>
        <w:b/>
        <w:bCs/>
        <w:color w:val="FFFFFF" w:themeColor="background1"/>
      </w:rPr>
      <w:tblPr/>
      <w:tcPr>
        <w:tcBorders>
          <w:bottom w:val="single" w:sz="12" w:space="0" w:color="FFFFFF" w:themeColor="background1"/>
        </w:tcBorders>
        <w:shd w:val="clear" w:color="auto" w:fill="774E40" w:themeFill="accent4" w:themeFillShade="CC"/>
      </w:tcPr>
    </w:tblStylePr>
    <w:tblStylePr w:type="lastRow">
      <w:rPr>
        <w:b/>
        <w:bCs/>
        <w:color w:val="774E4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2DA" w:themeFill="accent3" w:themeFillTint="3F"/>
      </w:tcPr>
    </w:tblStylePr>
    <w:tblStylePr w:type="band1Horz">
      <w:tblPr/>
      <w:tcPr>
        <w:shd w:val="clear" w:color="auto" w:fill="ECE8E1"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5EFED" w:themeFill="accent4" w:themeFillTint="19"/>
    </w:tcPr>
    <w:tblStylePr w:type="firstRow">
      <w:rPr>
        <w:b/>
        <w:bCs/>
        <w:color w:val="FFFFFF" w:themeColor="background1"/>
      </w:rPr>
      <w:tblPr/>
      <w:tcPr>
        <w:tcBorders>
          <w:bottom w:val="single" w:sz="12" w:space="0" w:color="FFFFFF" w:themeColor="background1"/>
        </w:tcBorders>
        <w:shd w:val="clear" w:color="auto" w:fill="837252" w:themeFill="accent3" w:themeFillShade="CC"/>
      </w:tcPr>
    </w:tblStylePr>
    <w:tblStylePr w:type="lastRow">
      <w:rPr>
        <w:b/>
        <w:bCs/>
        <w:color w:val="837252"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D7D2" w:themeFill="accent4" w:themeFillTint="3F"/>
      </w:tcPr>
    </w:tblStylePr>
    <w:tblStylePr w:type="band1Horz">
      <w:tblPr/>
      <w:tcPr>
        <w:shd w:val="clear" w:color="auto" w:fill="EBDEDA"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4F2F2" w:themeFill="accent5" w:themeFillTint="19"/>
    </w:tcPr>
    <w:tblStylePr w:type="firstRow">
      <w:rPr>
        <w:b/>
        <w:bCs/>
        <w:color w:val="FFFFFF" w:themeColor="background1"/>
      </w:rPr>
      <w:tblPr/>
      <w:tcPr>
        <w:tcBorders>
          <w:bottom w:val="single" w:sz="12" w:space="0" w:color="FFFFFF" w:themeColor="background1"/>
        </w:tcBorders>
        <w:shd w:val="clear" w:color="auto" w:fill="6A4A4A" w:themeFill="accent6" w:themeFillShade="CC"/>
      </w:tcPr>
    </w:tblStylePr>
    <w:tblStylePr w:type="lastRow">
      <w:rPr>
        <w:b/>
        <w:bCs/>
        <w:color w:val="6A4A4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3E0E0" w:themeFill="accent5" w:themeFillTint="3F"/>
      </w:tcPr>
    </w:tblStylePr>
    <w:tblStylePr w:type="band1Horz">
      <w:tblPr/>
      <w:tcPr>
        <w:shd w:val="clear" w:color="auto" w:fill="E9E6E6"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3EEEE" w:themeFill="accent6" w:themeFillTint="19"/>
    </w:tcPr>
    <w:tblStylePr w:type="firstRow">
      <w:rPr>
        <w:b/>
        <w:bCs/>
        <w:color w:val="FFFFFF" w:themeColor="background1"/>
      </w:rPr>
      <w:tblPr/>
      <w:tcPr>
        <w:tcBorders>
          <w:bottom w:val="single" w:sz="12" w:space="0" w:color="FFFFFF" w:themeColor="background1"/>
        </w:tcBorders>
        <w:shd w:val="clear" w:color="auto" w:fill="746869" w:themeFill="accent5" w:themeFillShade="CC"/>
      </w:tcPr>
    </w:tblStylePr>
    <w:tblStylePr w:type="lastRow">
      <w:rPr>
        <w:b/>
        <w:bCs/>
        <w:color w:val="746869"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2D5D5" w:themeFill="accent6" w:themeFillTint="3F"/>
      </w:tcPr>
    </w:tblStylePr>
    <w:tblStylePr w:type="band1Horz">
      <w:tblPr/>
      <w:tcPr>
        <w:shd w:val="clear" w:color="auto" w:fill="E7DDDD"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F9D8CD" w:themeFill="accent1" w:themeFillTint="33"/>
    </w:tcPr>
    <w:tblStylePr w:type="firstRow">
      <w:rPr>
        <w:b/>
        <w:bCs/>
      </w:rPr>
      <w:tblPr/>
      <w:tcPr>
        <w:shd w:val="clear" w:color="auto" w:fill="F4B29B" w:themeFill="accent1" w:themeFillTint="66"/>
      </w:tcPr>
    </w:tblStylePr>
    <w:tblStylePr w:type="lastRow">
      <w:rPr>
        <w:b/>
        <w:bCs/>
        <w:color w:val="000000" w:themeColor="text1"/>
      </w:rPr>
      <w:tblPr/>
      <w:tcPr>
        <w:shd w:val="clear" w:color="auto" w:fill="F4B29B" w:themeFill="accent1" w:themeFillTint="66"/>
      </w:tcPr>
    </w:tblStylePr>
    <w:tblStylePr w:type="firstCol">
      <w:rPr>
        <w:color w:val="FFFFFF" w:themeColor="background1"/>
      </w:rPr>
      <w:tblPr/>
      <w:tcPr>
        <w:shd w:val="clear" w:color="auto" w:fill="9D3511" w:themeFill="accent1" w:themeFillShade="BF"/>
      </w:tcPr>
    </w:tblStylePr>
    <w:tblStylePr w:type="lastCol">
      <w:rPr>
        <w:color w:val="FFFFFF" w:themeColor="background1"/>
      </w:rPr>
      <w:tblPr/>
      <w:tcPr>
        <w:shd w:val="clear" w:color="auto" w:fill="9D3511" w:themeFill="accent1" w:themeFillShade="BF"/>
      </w:tc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F4CDC8" w:themeFill="accent2" w:themeFillTint="33"/>
    </w:tcPr>
    <w:tblStylePr w:type="firstRow">
      <w:rPr>
        <w:b/>
        <w:bCs/>
      </w:rPr>
      <w:tblPr/>
      <w:tcPr>
        <w:shd w:val="clear" w:color="auto" w:fill="E99C92" w:themeFill="accent2" w:themeFillTint="66"/>
      </w:tcPr>
    </w:tblStylePr>
    <w:tblStylePr w:type="lastRow">
      <w:rPr>
        <w:b/>
        <w:bCs/>
        <w:color w:val="000000" w:themeColor="text1"/>
      </w:rPr>
      <w:tblPr/>
      <w:tcPr>
        <w:shd w:val="clear" w:color="auto" w:fill="E99C92" w:themeFill="accent2" w:themeFillTint="66"/>
      </w:tcPr>
    </w:tblStylePr>
    <w:tblStylePr w:type="firstCol">
      <w:rPr>
        <w:color w:val="FFFFFF" w:themeColor="background1"/>
      </w:rPr>
      <w:tblPr/>
      <w:tcPr>
        <w:shd w:val="clear" w:color="auto" w:fill="732117" w:themeFill="accent2" w:themeFillShade="BF"/>
      </w:tcPr>
    </w:tblStylePr>
    <w:tblStylePr w:type="lastCol">
      <w:rPr>
        <w:color w:val="FFFFFF" w:themeColor="background1"/>
      </w:rPr>
      <w:tblPr/>
      <w:tcPr>
        <w:shd w:val="clear" w:color="auto" w:fill="732117" w:themeFill="accent2" w:themeFillShade="BF"/>
      </w:tc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CE8E1" w:themeFill="accent3" w:themeFillTint="33"/>
    </w:tcPr>
    <w:tblStylePr w:type="firstRow">
      <w:rPr>
        <w:b/>
        <w:bCs/>
      </w:rPr>
      <w:tblPr/>
      <w:tcPr>
        <w:shd w:val="clear" w:color="auto" w:fill="D9D1C3" w:themeFill="accent3" w:themeFillTint="66"/>
      </w:tcPr>
    </w:tblStylePr>
    <w:tblStylePr w:type="lastRow">
      <w:rPr>
        <w:b/>
        <w:bCs/>
        <w:color w:val="000000" w:themeColor="text1"/>
      </w:rPr>
      <w:tblPr/>
      <w:tcPr>
        <w:shd w:val="clear" w:color="auto" w:fill="D9D1C3" w:themeFill="accent3" w:themeFillTint="66"/>
      </w:tcPr>
    </w:tblStylePr>
    <w:tblStylePr w:type="firstCol">
      <w:rPr>
        <w:color w:val="FFFFFF" w:themeColor="background1"/>
      </w:rPr>
      <w:tblPr/>
      <w:tcPr>
        <w:shd w:val="clear" w:color="auto" w:fill="7B6A4D" w:themeFill="accent3" w:themeFillShade="BF"/>
      </w:tcPr>
    </w:tblStylePr>
    <w:tblStylePr w:type="lastCol">
      <w:rPr>
        <w:color w:val="FFFFFF" w:themeColor="background1"/>
      </w:rPr>
      <w:tblPr/>
      <w:tcPr>
        <w:shd w:val="clear" w:color="auto" w:fill="7B6A4D" w:themeFill="accent3" w:themeFillShade="BF"/>
      </w:tc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BDEDA" w:themeFill="accent4" w:themeFillTint="33"/>
    </w:tcPr>
    <w:tblStylePr w:type="firstRow">
      <w:rPr>
        <w:b/>
        <w:bCs/>
      </w:rPr>
      <w:tblPr/>
      <w:tcPr>
        <w:shd w:val="clear" w:color="auto" w:fill="D7BEB6" w:themeFill="accent4" w:themeFillTint="66"/>
      </w:tcPr>
    </w:tblStylePr>
    <w:tblStylePr w:type="lastRow">
      <w:rPr>
        <w:b/>
        <w:bCs/>
        <w:color w:val="000000" w:themeColor="text1"/>
      </w:rPr>
      <w:tblPr/>
      <w:tcPr>
        <w:shd w:val="clear" w:color="auto" w:fill="D7BEB6" w:themeFill="accent4" w:themeFillTint="66"/>
      </w:tcPr>
    </w:tblStylePr>
    <w:tblStylePr w:type="firstCol">
      <w:rPr>
        <w:color w:val="FFFFFF" w:themeColor="background1"/>
      </w:rPr>
      <w:tblPr/>
      <w:tcPr>
        <w:shd w:val="clear" w:color="auto" w:fill="6F493C" w:themeFill="accent4" w:themeFillShade="BF"/>
      </w:tcPr>
    </w:tblStylePr>
    <w:tblStylePr w:type="lastCol">
      <w:rPr>
        <w:color w:val="FFFFFF" w:themeColor="background1"/>
      </w:rPr>
      <w:tblPr/>
      <w:tcPr>
        <w:shd w:val="clear" w:color="auto" w:fill="6F493C" w:themeFill="accent4" w:themeFillShade="BF"/>
      </w:tc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9E6E6" w:themeFill="accent5" w:themeFillTint="33"/>
    </w:tcPr>
    <w:tblStylePr w:type="firstRow">
      <w:rPr>
        <w:b/>
        <w:bCs/>
      </w:rPr>
      <w:tblPr/>
      <w:tcPr>
        <w:shd w:val="clear" w:color="auto" w:fill="D3CDCE" w:themeFill="accent5" w:themeFillTint="66"/>
      </w:tcPr>
    </w:tblStylePr>
    <w:tblStylePr w:type="lastRow">
      <w:rPr>
        <w:b/>
        <w:bCs/>
        <w:color w:val="000000" w:themeColor="text1"/>
      </w:rPr>
      <w:tblPr/>
      <w:tcPr>
        <w:shd w:val="clear" w:color="auto" w:fill="D3CDCE" w:themeFill="accent5" w:themeFillTint="66"/>
      </w:tcPr>
    </w:tblStylePr>
    <w:tblStylePr w:type="firstCol">
      <w:rPr>
        <w:color w:val="FFFFFF" w:themeColor="background1"/>
      </w:rPr>
      <w:tblPr/>
      <w:tcPr>
        <w:shd w:val="clear" w:color="auto" w:fill="6D6262" w:themeFill="accent5" w:themeFillShade="BF"/>
      </w:tcPr>
    </w:tblStylePr>
    <w:tblStylePr w:type="lastCol">
      <w:rPr>
        <w:color w:val="FFFFFF" w:themeColor="background1"/>
      </w:rPr>
      <w:tblPr/>
      <w:tcPr>
        <w:shd w:val="clear" w:color="auto" w:fill="6D6262" w:themeFill="accent5" w:themeFillShade="BF"/>
      </w:tc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7DDDD" w:themeFill="accent6" w:themeFillTint="33"/>
    </w:tcPr>
    <w:tblStylePr w:type="firstRow">
      <w:rPr>
        <w:b/>
        <w:bCs/>
      </w:rPr>
      <w:tblPr/>
      <w:tcPr>
        <w:shd w:val="clear" w:color="auto" w:fill="D0BCBC" w:themeFill="accent6" w:themeFillTint="66"/>
      </w:tcPr>
    </w:tblStylePr>
    <w:tblStylePr w:type="lastRow">
      <w:rPr>
        <w:b/>
        <w:bCs/>
        <w:color w:val="000000" w:themeColor="text1"/>
      </w:rPr>
      <w:tblPr/>
      <w:tcPr>
        <w:shd w:val="clear" w:color="auto" w:fill="D0BCBC" w:themeFill="accent6" w:themeFillTint="66"/>
      </w:tcPr>
    </w:tblStylePr>
    <w:tblStylePr w:type="firstCol">
      <w:rPr>
        <w:color w:val="FFFFFF" w:themeColor="background1"/>
      </w:rPr>
      <w:tblPr/>
      <w:tcPr>
        <w:shd w:val="clear" w:color="auto" w:fill="634545" w:themeFill="accent6" w:themeFillShade="BF"/>
      </w:tcPr>
    </w:tblStylePr>
    <w:tblStylePr w:type="lastCol">
      <w:rPr>
        <w:color w:val="FFFFFF" w:themeColor="background1"/>
      </w:rPr>
      <w:tblPr/>
      <w:tcPr>
        <w:shd w:val="clear" w:color="auto" w:fill="634545" w:themeFill="accent6" w:themeFillShade="BF"/>
      </w:tc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character" w:customStyle="1" w:styleId="TitleChar">
    <w:name w:val="Title Char"/>
    <w:basedOn w:val="DefaultParagraphFont"/>
    <w:link w:val="Title"/>
    <w:uiPriority w:val="10"/>
    <w:rsid w:val="003B35E8"/>
    <w:rPr>
      <w:rFonts w:asciiTheme="majorHAnsi" w:eastAsiaTheme="majorEastAsia" w:hAnsiTheme="majorHAnsi" w:cstheme="majorBidi"/>
      <w:color w:val="4E4A4A" w:themeColor="text2" w:themeShade="BF"/>
      <w:spacing w:val="5"/>
      <w:sz w:val="52"/>
      <w:szCs w:val="52"/>
    </w:rPr>
  </w:style>
  <w:style w:type="character" w:styleId="PlaceholderText">
    <w:name w:val="Placeholder Text"/>
    <w:basedOn w:val="DefaultParagraphFont"/>
    <w:uiPriority w:val="99"/>
    <w:semiHidden/>
    <w:rPr>
      <w:color w:val="7B6A4D"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D34817"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3B35E8"/>
    <w:rPr>
      <w:rFonts w:asciiTheme="majorHAnsi" w:eastAsiaTheme="majorEastAsia" w:hAnsiTheme="majorHAnsi" w:cstheme="majorBidi"/>
      <w:b/>
      <w:bCs/>
      <w:color w:val="9D3511" w:themeColor="accent1" w:themeShade="BF"/>
      <w:sz w:val="28"/>
      <w:szCs w:val="28"/>
    </w:rPr>
  </w:style>
  <w:style w:type="character" w:customStyle="1" w:styleId="Heading2Char">
    <w:name w:val="Heading 2 Char"/>
    <w:basedOn w:val="DefaultParagraphFont"/>
    <w:link w:val="Heading2"/>
    <w:uiPriority w:val="9"/>
    <w:rsid w:val="003B35E8"/>
    <w:rPr>
      <w:rFonts w:asciiTheme="majorHAnsi" w:eastAsiaTheme="majorEastAsia" w:hAnsiTheme="majorHAnsi" w:cstheme="majorBidi"/>
      <w:b/>
      <w:bCs/>
      <w:color w:val="D34817" w:themeColor="accent1"/>
      <w:sz w:val="26"/>
      <w:szCs w:val="26"/>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F4B29B" w:themeColor="accent1" w:themeTint="66"/>
        <w:left w:val="single" w:sz="4" w:space="0" w:color="F4B29B" w:themeColor="accent1" w:themeTint="66"/>
        <w:bottom w:val="single" w:sz="4" w:space="0" w:color="F4B29B" w:themeColor="accent1" w:themeTint="66"/>
        <w:right w:val="single" w:sz="4" w:space="0" w:color="F4B29B" w:themeColor="accent1" w:themeTint="66"/>
        <w:insideH w:val="single" w:sz="4" w:space="0" w:color="F4B29B" w:themeColor="accent1" w:themeTint="66"/>
        <w:insideV w:val="single" w:sz="4" w:space="0" w:color="F4B29B" w:themeColor="accent1" w:themeTint="66"/>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2" w:space="0" w:color="EE8C69"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99C92" w:themeColor="accent2" w:themeTint="66"/>
        <w:left w:val="single" w:sz="4" w:space="0" w:color="E99C92" w:themeColor="accent2" w:themeTint="66"/>
        <w:bottom w:val="single" w:sz="4" w:space="0" w:color="E99C92" w:themeColor="accent2" w:themeTint="66"/>
        <w:right w:val="single" w:sz="4" w:space="0" w:color="E99C92" w:themeColor="accent2" w:themeTint="66"/>
        <w:insideH w:val="single" w:sz="4" w:space="0" w:color="E99C92" w:themeColor="accent2" w:themeTint="66"/>
        <w:insideV w:val="single" w:sz="4" w:space="0" w:color="E99C92" w:themeColor="accent2" w:themeTint="66"/>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2" w:space="0" w:color="DE6A5C"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9D1C3" w:themeColor="accent3" w:themeTint="66"/>
        <w:left w:val="single" w:sz="4" w:space="0" w:color="D9D1C3" w:themeColor="accent3" w:themeTint="66"/>
        <w:bottom w:val="single" w:sz="4" w:space="0" w:color="D9D1C3" w:themeColor="accent3" w:themeTint="66"/>
        <w:right w:val="single" w:sz="4" w:space="0" w:color="D9D1C3" w:themeColor="accent3" w:themeTint="66"/>
        <w:insideH w:val="single" w:sz="4" w:space="0" w:color="D9D1C3" w:themeColor="accent3" w:themeTint="66"/>
        <w:insideV w:val="single" w:sz="4" w:space="0" w:color="D9D1C3" w:themeColor="accent3" w:themeTint="66"/>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2" w:space="0" w:color="C7BBA5"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D7BEB6" w:themeColor="accent4" w:themeTint="66"/>
        <w:left w:val="single" w:sz="4" w:space="0" w:color="D7BEB6" w:themeColor="accent4" w:themeTint="66"/>
        <w:bottom w:val="single" w:sz="4" w:space="0" w:color="D7BEB6" w:themeColor="accent4" w:themeTint="66"/>
        <w:right w:val="single" w:sz="4" w:space="0" w:color="D7BEB6" w:themeColor="accent4" w:themeTint="66"/>
        <w:insideH w:val="single" w:sz="4" w:space="0" w:color="D7BEB6" w:themeColor="accent4" w:themeTint="66"/>
        <w:insideV w:val="single" w:sz="4" w:space="0" w:color="D7BEB6" w:themeColor="accent4" w:themeTint="66"/>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2" w:space="0" w:color="C39E9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D3CDCE" w:themeColor="accent5" w:themeTint="66"/>
        <w:left w:val="single" w:sz="4" w:space="0" w:color="D3CDCE" w:themeColor="accent5" w:themeTint="66"/>
        <w:bottom w:val="single" w:sz="4" w:space="0" w:color="D3CDCE" w:themeColor="accent5" w:themeTint="66"/>
        <w:right w:val="single" w:sz="4" w:space="0" w:color="D3CDCE" w:themeColor="accent5" w:themeTint="66"/>
        <w:insideH w:val="single" w:sz="4" w:space="0" w:color="D3CDCE" w:themeColor="accent5" w:themeTint="66"/>
        <w:insideV w:val="single" w:sz="4" w:space="0" w:color="D3CDCE" w:themeColor="accent5" w:themeTint="66"/>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2" w:space="0" w:color="BDB5B5"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D0BCBC" w:themeColor="accent6" w:themeTint="66"/>
        <w:left w:val="single" w:sz="4" w:space="0" w:color="D0BCBC" w:themeColor="accent6" w:themeTint="66"/>
        <w:bottom w:val="single" w:sz="4" w:space="0" w:color="D0BCBC" w:themeColor="accent6" w:themeTint="66"/>
        <w:right w:val="single" w:sz="4" w:space="0" w:color="D0BCBC" w:themeColor="accent6" w:themeTint="66"/>
        <w:insideH w:val="single" w:sz="4" w:space="0" w:color="D0BCBC" w:themeColor="accent6" w:themeTint="66"/>
        <w:insideV w:val="single" w:sz="4" w:space="0" w:color="D0BCBC" w:themeColor="accent6" w:themeTint="66"/>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2" w:space="0" w:color="B89A9A"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EE8C69" w:themeColor="accent1" w:themeTint="99"/>
        <w:bottom w:val="single" w:sz="2" w:space="0" w:color="EE8C69" w:themeColor="accent1" w:themeTint="99"/>
        <w:insideH w:val="single" w:sz="2" w:space="0" w:color="EE8C69" w:themeColor="accent1" w:themeTint="99"/>
        <w:insideV w:val="single" w:sz="2" w:space="0" w:color="EE8C69" w:themeColor="accent1" w:themeTint="99"/>
      </w:tblBorders>
    </w:tblPr>
    <w:tblStylePr w:type="firstRow">
      <w:rPr>
        <w:b/>
        <w:bCs/>
      </w:rPr>
      <w:tblPr/>
      <w:tcPr>
        <w:tcBorders>
          <w:top w:val="nil"/>
          <w:bottom w:val="single" w:sz="12" w:space="0" w:color="EE8C69" w:themeColor="accent1" w:themeTint="99"/>
          <w:insideH w:val="nil"/>
          <w:insideV w:val="nil"/>
        </w:tcBorders>
        <w:shd w:val="clear" w:color="auto" w:fill="FFFFFF" w:themeFill="background1"/>
      </w:tcPr>
    </w:tblStylePr>
    <w:tblStylePr w:type="lastRow">
      <w:rPr>
        <w:b/>
        <w:bCs/>
      </w:rPr>
      <w:tblPr/>
      <w:tcPr>
        <w:tcBorders>
          <w:top w:val="double" w:sz="2" w:space="0" w:color="EE8C69"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2-Accent21">
    <w:name w:val="Grid Table 2 - Accent 21"/>
    <w:basedOn w:val="TableNormal"/>
    <w:uiPriority w:val="47"/>
    <w:tblPr>
      <w:tblBorders>
        <w:top w:val="single" w:sz="2" w:space="0" w:color="DE6A5C" w:themeColor="accent2" w:themeTint="99"/>
        <w:bottom w:val="single" w:sz="2" w:space="0" w:color="DE6A5C" w:themeColor="accent2" w:themeTint="99"/>
        <w:insideH w:val="single" w:sz="2" w:space="0" w:color="DE6A5C" w:themeColor="accent2" w:themeTint="99"/>
        <w:insideV w:val="single" w:sz="2" w:space="0" w:color="DE6A5C" w:themeColor="accent2" w:themeTint="99"/>
      </w:tblBorders>
    </w:tblPr>
    <w:tblStylePr w:type="firstRow">
      <w:rPr>
        <w:b/>
        <w:bCs/>
      </w:rPr>
      <w:tblPr/>
      <w:tcPr>
        <w:tcBorders>
          <w:top w:val="nil"/>
          <w:bottom w:val="single" w:sz="12" w:space="0" w:color="DE6A5C" w:themeColor="accent2" w:themeTint="99"/>
          <w:insideH w:val="nil"/>
          <w:insideV w:val="nil"/>
        </w:tcBorders>
        <w:shd w:val="clear" w:color="auto" w:fill="FFFFFF" w:themeFill="background1"/>
      </w:tcPr>
    </w:tblStylePr>
    <w:tblStylePr w:type="lastRow">
      <w:rPr>
        <w:b/>
        <w:bCs/>
      </w:rPr>
      <w:tblPr/>
      <w:tcPr>
        <w:tcBorders>
          <w:top w:val="double" w:sz="2" w:space="0" w:color="DE6A5C"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2-Accent31">
    <w:name w:val="Grid Table 2 - Accent 31"/>
    <w:basedOn w:val="TableNormal"/>
    <w:uiPriority w:val="47"/>
    <w:tblPr>
      <w:tblBorders>
        <w:top w:val="single" w:sz="2" w:space="0" w:color="C7BBA5" w:themeColor="accent3" w:themeTint="99"/>
        <w:bottom w:val="single" w:sz="2" w:space="0" w:color="C7BBA5" w:themeColor="accent3" w:themeTint="99"/>
        <w:insideH w:val="single" w:sz="2" w:space="0" w:color="C7BBA5" w:themeColor="accent3" w:themeTint="99"/>
        <w:insideV w:val="single" w:sz="2" w:space="0" w:color="C7BBA5" w:themeColor="accent3" w:themeTint="99"/>
      </w:tblBorders>
    </w:tblPr>
    <w:tblStylePr w:type="firstRow">
      <w:rPr>
        <w:b/>
        <w:bCs/>
      </w:rPr>
      <w:tblPr/>
      <w:tcPr>
        <w:tcBorders>
          <w:top w:val="nil"/>
          <w:bottom w:val="single" w:sz="12" w:space="0" w:color="C7BBA5" w:themeColor="accent3" w:themeTint="99"/>
          <w:insideH w:val="nil"/>
          <w:insideV w:val="nil"/>
        </w:tcBorders>
        <w:shd w:val="clear" w:color="auto" w:fill="FFFFFF" w:themeFill="background1"/>
      </w:tcPr>
    </w:tblStylePr>
    <w:tblStylePr w:type="lastRow">
      <w:rPr>
        <w:b/>
        <w:bCs/>
      </w:rPr>
      <w:tblPr/>
      <w:tcPr>
        <w:tcBorders>
          <w:top w:val="double" w:sz="2" w:space="0" w:color="C7BBA5"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2-Accent41">
    <w:name w:val="Grid Table 2 - Accent 41"/>
    <w:basedOn w:val="TableNormal"/>
    <w:uiPriority w:val="47"/>
    <w:tblPr>
      <w:tblBorders>
        <w:top w:val="single" w:sz="2" w:space="0" w:color="C39E92" w:themeColor="accent4" w:themeTint="99"/>
        <w:bottom w:val="single" w:sz="2" w:space="0" w:color="C39E92" w:themeColor="accent4" w:themeTint="99"/>
        <w:insideH w:val="single" w:sz="2" w:space="0" w:color="C39E92" w:themeColor="accent4" w:themeTint="99"/>
        <w:insideV w:val="single" w:sz="2" w:space="0" w:color="C39E92" w:themeColor="accent4" w:themeTint="99"/>
      </w:tblBorders>
    </w:tblPr>
    <w:tblStylePr w:type="firstRow">
      <w:rPr>
        <w:b/>
        <w:bCs/>
      </w:rPr>
      <w:tblPr/>
      <w:tcPr>
        <w:tcBorders>
          <w:top w:val="nil"/>
          <w:bottom w:val="single" w:sz="12" w:space="0" w:color="C39E92" w:themeColor="accent4" w:themeTint="99"/>
          <w:insideH w:val="nil"/>
          <w:insideV w:val="nil"/>
        </w:tcBorders>
        <w:shd w:val="clear" w:color="auto" w:fill="FFFFFF" w:themeFill="background1"/>
      </w:tcPr>
    </w:tblStylePr>
    <w:tblStylePr w:type="lastRow">
      <w:rPr>
        <w:b/>
        <w:bCs/>
      </w:rPr>
      <w:tblPr/>
      <w:tcPr>
        <w:tcBorders>
          <w:top w:val="double" w:sz="2" w:space="0" w:color="C39E9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2-Accent51">
    <w:name w:val="Grid Table 2 - Accent 51"/>
    <w:basedOn w:val="TableNormal"/>
    <w:uiPriority w:val="47"/>
    <w:tblPr>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
    <w:tblStylePr w:type="firstRow">
      <w:rPr>
        <w:b/>
        <w:bCs/>
      </w:rPr>
      <w:tblPr/>
      <w:tcPr>
        <w:tcBorders>
          <w:top w:val="nil"/>
          <w:bottom w:val="single" w:sz="12" w:space="0" w:color="BDB5B5" w:themeColor="accent5" w:themeTint="99"/>
          <w:insideH w:val="nil"/>
          <w:insideV w:val="nil"/>
        </w:tcBorders>
        <w:shd w:val="clear" w:color="auto" w:fill="FFFFFF" w:themeFill="background1"/>
      </w:tcPr>
    </w:tblStylePr>
    <w:tblStylePr w:type="lastRow">
      <w:rPr>
        <w:b/>
        <w:bCs/>
      </w:rPr>
      <w:tblPr/>
      <w:tcPr>
        <w:tcBorders>
          <w:top w:val="double" w:sz="2" w:space="0" w:color="BDB5B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2-Accent61">
    <w:name w:val="Grid Table 2 - Accent 61"/>
    <w:basedOn w:val="TableNormal"/>
    <w:uiPriority w:val="47"/>
    <w:tblPr>
      <w:tblBorders>
        <w:top w:val="single" w:sz="2" w:space="0" w:color="B89A9A" w:themeColor="accent6" w:themeTint="99"/>
        <w:bottom w:val="single" w:sz="2" w:space="0" w:color="B89A9A" w:themeColor="accent6" w:themeTint="99"/>
        <w:insideH w:val="single" w:sz="2" w:space="0" w:color="B89A9A" w:themeColor="accent6" w:themeTint="99"/>
        <w:insideV w:val="single" w:sz="2" w:space="0" w:color="B89A9A" w:themeColor="accent6" w:themeTint="99"/>
      </w:tblBorders>
    </w:tblPr>
    <w:tblStylePr w:type="firstRow">
      <w:rPr>
        <w:b/>
        <w:bCs/>
      </w:rPr>
      <w:tblPr/>
      <w:tcPr>
        <w:tcBorders>
          <w:top w:val="nil"/>
          <w:bottom w:val="single" w:sz="12" w:space="0" w:color="B89A9A" w:themeColor="accent6" w:themeTint="99"/>
          <w:insideH w:val="nil"/>
          <w:insideV w:val="nil"/>
        </w:tcBorders>
        <w:shd w:val="clear" w:color="auto" w:fill="FFFFFF" w:themeFill="background1"/>
      </w:tcPr>
    </w:tblStylePr>
    <w:tblStylePr w:type="lastRow">
      <w:rPr>
        <w:b/>
        <w:bCs/>
      </w:rPr>
      <w:tblPr/>
      <w:tcPr>
        <w:tcBorders>
          <w:top w:val="double" w:sz="2" w:space="0" w:color="B89A9A"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3-Accent21">
    <w:name w:val="Grid Table 3 - Accent 21"/>
    <w:basedOn w:val="TableNormal"/>
    <w:uiPriority w:val="48"/>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3-Accent31">
    <w:name w:val="Grid Table 3 - Accent 31"/>
    <w:basedOn w:val="TableNormal"/>
    <w:uiPriority w:val="48"/>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3-Accent41">
    <w:name w:val="Grid Table 3 - Accent 41"/>
    <w:basedOn w:val="TableNormal"/>
    <w:uiPriority w:val="48"/>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3-Accent51">
    <w:name w:val="Grid Table 3 - Accent 51"/>
    <w:basedOn w:val="TableNormal"/>
    <w:uiPriority w:val="48"/>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3-Accent61">
    <w:name w:val="Grid Table 3 - Accent 61"/>
    <w:basedOn w:val="TableNormal"/>
    <w:uiPriority w:val="48"/>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insideV w:val="nil"/>
        </w:tcBorders>
        <w:shd w:val="clear" w:color="auto" w:fill="D34817" w:themeFill="accent1"/>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4-Accent21">
    <w:name w:val="Grid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insideV w:val="nil"/>
        </w:tcBorders>
        <w:shd w:val="clear" w:color="auto" w:fill="9B2D1F" w:themeFill="accent2"/>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4-Accent31">
    <w:name w:val="Grid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insideV w:val="nil"/>
        </w:tcBorders>
        <w:shd w:val="clear" w:color="auto" w:fill="A28E6A" w:themeFill="accent3"/>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4-Accent41">
    <w:name w:val="Grid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insideV w:val="nil"/>
        </w:tcBorders>
        <w:shd w:val="clear" w:color="auto" w:fill="956251" w:themeFill="accent4"/>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4-Accent51">
    <w:name w:val="Grid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insideV w:val="nil"/>
        </w:tcBorders>
        <w:shd w:val="clear" w:color="auto" w:fill="918485" w:themeFill="accent5"/>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4-Accent61">
    <w:name w:val="Grid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insideV w:val="nil"/>
        </w:tcBorders>
        <w:shd w:val="clear" w:color="auto" w:fill="855D5D" w:themeFill="accent6"/>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9D8CD"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D34817"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D34817"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D34817"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D34817" w:themeFill="accent1"/>
      </w:tcPr>
    </w:tblStylePr>
    <w:tblStylePr w:type="band1Vert">
      <w:tblPr/>
      <w:tcPr>
        <w:shd w:val="clear" w:color="auto" w:fill="F4B29B" w:themeFill="accent1" w:themeFillTint="66"/>
      </w:tcPr>
    </w:tblStylePr>
    <w:tblStylePr w:type="band1Horz">
      <w:tblPr/>
      <w:tcPr>
        <w:shd w:val="clear" w:color="auto" w:fill="F4B29B"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4CDC8"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2D1F"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2D1F"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2D1F"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2D1F" w:themeFill="accent2"/>
      </w:tcPr>
    </w:tblStylePr>
    <w:tblStylePr w:type="band1Vert">
      <w:tblPr/>
      <w:tcPr>
        <w:shd w:val="clear" w:color="auto" w:fill="E99C92" w:themeFill="accent2" w:themeFillTint="66"/>
      </w:tcPr>
    </w:tblStylePr>
    <w:tblStylePr w:type="band1Horz">
      <w:tblPr/>
      <w:tcPr>
        <w:shd w:val="clear" w:color="auto" w:fill="E99C92"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CE8E1"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28E6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28E6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28E6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28E6A" w:themeFill="accent3"/>
      </w:tcPr>
    </w:tblStylePr>
    <w:tblStylePr w:type="band1Vert">
      <w:tblPr/>
      <w:tcPr>
        <w:shd w:val="clear" w:color="auto" w:fill="D9D1C3" w:themeFill="accent3" w:themeFillTint="66"/>
      </w:tcPr>
    </w:tblStylePr>
    <w:tblStylePr w:type="band1Horz">
      <w:tblPr/>
      <w:tcPr>
        <w:shd w:val="clear" w:color="auto" w:fill="D9D1C3"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BDEDA"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56251"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56251"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56251"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56251" w:themeFill="accent4"/>
      </w:tcPr>
    </w:tblStylePr>
    <w:tblStylePr w:type="band1Vert">
      <w:tblPr/>
      <w:tcPr>
        <w:shd w:val="clear" w:color="auto" w:fill="D7BEB6" w:themeFill="accent4" w:themeFillTint="66"/>
      </w:tcPr>
    </w:tblStylePr>
    <w:tblStylePr w:type="band1Horz">
      <w:tblPr/>
      <w:tcPr>
        <w:shd w:val="clear" w:color="auto" w:fill="D7BEB6"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9E6E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1848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1848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1848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18485" w:themeFill="accent5"/>
      </w:tcPr>
    </w:tblStylePr>
    <w:tblStylePr w:type="band1Vert">
      <w:tblPr/>
      <w:tcPr>
        <w:shd w:val="clear" w:color="auto" w:fill="D3CDCE" w:themeFill="accent5" w:themeFillTint="66"/>
      </w:tcPr>
    </w:tblStylePr>
    <w:tblStylePr w:type="band1Horz">
      <w:tblPr/>
      <w:tcPr>
        <w:shd w:val="clear" w:color="auto" w:fill="D3CDCE"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7DDDD"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55D5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55D5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55D5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55D5D" w:themeFill="accent6"/>
      </w:tcPr>
    </w:tblStylePr>
    <w:tblStylePr w:type="band1Vert">
      <w:tblPr/>
      <w:tcPr>
        <w:shd w:val="clear" w:color="auto" w:fill="D0BCBC" w:themeFill="accent6" w:themeFillTint="66"/>
      </w:tcPr>
    </w:tblStylePr>
    <w:tblStylePr w:type="band1Horz">
      <w:tblPr/>
      <w:tcPr>
        <w:shd w:val="clear" w:color="auto" w:fill="D0BCBC"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6Colorful-Accent21">
    <w:name w:val="Grid Table 6 Colorful - Accent 21"/>
    <w:basedOn w:val="TableNormal"/>
    <w:uiPriority w:val="51"/>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6Colorful-Accent31">
    <w:name w:val="Grid Table 6 Colorful - Accent 31"/>
    <w:basedOn w:val="TableNormal"/>
    <w:uiPriority w:val="51"/>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6Colorful-Accent41">
    <w:name w:val="Grid Table 6 Colorful - Accent 41"/>
    <w:basedOn w:val="TableNormal"/>
    <w:uiPriority w:val="51"/>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6Colorful-Accent51">
    <w:name w:val="Grid Table 6 Colorful - Accent 51"/>
    <w:basedOn w:val="TableNormal"/>
    <w:uiPriority w:val="51"/>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6Colorful-Accent61">
    <w:name w:val="Grid Table 6 Colorful - Accent 61"/>
    <w:basedOn w:val="TableNormal"/>
    <w:uiPriority w:val="51"/>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7Colorful-Accent21">
    <w:name w:val="Grid Table 7 Colorful - Accent 21"/>
    <w:basedOn w:val="TableNormal"/>
    <w:uiPriority w:val="52"/>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7Colorful-Accent31">
    <w:name w:val="Grid Table 7 Colorful - Accent 31"/>
    <w:basedOn w:val="TableNormal"/>
    <w:uiPriority w:val="52"/>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7Colorful-Accent41">
    <w:name w:val="Grid Table 7 Colorful - Accent 41"/>
    <w:basedOn w:val="TableNormal"/>
    <w:uiPriority w:val="52"/>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7Colorful-Accent51">
    <w:name w:val="Grid Table 7 Colorful - Accent 51"/>
    <w:basedOn w:val="TableNormal"/>
    <w:uiPriority w:val="52"/>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7Colorful-Accent61">
    <w:name w:val="Grid Table 7 Colorful - Accent 61"/>
    <w:basedOn w:val="TableNormal"/>
    <w:uiPriority w:val="52"/>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3B35E8"/>
    <w:rPr>
      <w:rFonts w:asciiTheme="majorHAnsi" w:eastAsiaTheme="majorEastAsia" w:hAnsiTheme="majorHAnsi" w:cstheme="majorBidi"/>
      <w:b/>
      <w:bCs/>
      <w:color w:val="D34817" w:themeColor="accent1"/>
    </w:rPr>
  </w:style>
  <w:style w:type="character" w:customStyle="1" w:styleId="Heading4Char">
    <w:name w:val="Heading 4 Char"/>
    <w:basedOn w:val="DefaultParagraphFont"/>
    <w:link w:val="Heading4"/>
    <w:uiPriority w:val="9"/>
    <w:semiHidden/>
    <w:rsid w:val="003B35E8"/>
    <w:rPr>
      <w:rFonts w:asciiTheme="majorHAnsi" w:eastAsiaTheme="majorEastAsia" w:hAnsiTheme="majorHAnsi" w:cstheme="majorBidi"/>
      <w:b/>
      <w:bCs/>
      <w:i/>
      <w:iCs/>
      <w:color w:val="D34817" w:themeColor="accent1"/>
    </w:rPr>
  </w:style>
  <w:style w:type="character" w:customStyle="1" w:styleId="Heading5Char">
    <w:name w:val="Heading 5 Char"/>
    <w:basedOn w:val="DefaultParagraphFont"/>
    <w:link w:val="Heading5"/>
    <w:uiPriority w:val="9"/>
    <w:semiHidden/>
    <w:rsid w:val="003B35E8"/>
    <w:rPr>
      <w:rFonts w:asciiTheme="majorHAnsi" w:eastAsiaTheme="majorEastAsia" w:hAnsiTheme="majorHAnsi" w:cstheme="majorBidi"/>
      <w:color w:val="68230B" w:themeColor="accent1" w:themeShade="7F"/>
    </w:rPr>
  </w:style>
  <w:style w:type="character" w:customStyle="1" w:styleId="Heading6Char">
    <w:name w:val="Heading 6 Char"/>
    <w:basedOn w:val="DefaultParagraphFont"/>
    <w:link w:val="Heading6"/>
    <w:uiPriority w:val="9"/>
    <w:semiHidden/>
    <w:rsid w:val="003B35E8"/>
    <w:rPr>
      <w:rFonts w:asciiTheme="majorHAnsi" w:eastAsiaTheme="majorEastAsia" w:hAnsiTheme="majorHAnsi" w:cstheme="majorBidi"/>
      <w:i/>
      <w:iCs/>
      <w:color w:val="68230B" w:themeColor="accent1" w:themeShade="7F"/>
    </w:rPr>
  </w:style>
  <w:style w:type="character" w:customStyle="1" w:styleId="Heading7Char">
    <w:name w:val="Heading 7 Char"/>
    <w:basedOn w:val="DefaultParagraphFont"/>
    <w:link w:val="Heading7"/>
    <w:uiPriority w:val="9"/>
    <w:semiHidden/>
    <w:rsid w:val="003B35E8"/>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3B35E8"/>
    <w:rPr>
      <w:rFonts w:asciiTheme="majorHAnsi" w:eastAsiaTheme="majorEastAsia" w:hAnsiTheme="majorHAnsi" w:cstheme="majorBidi"/>
      <w:color w:val="D34817" w:themeColor="accent1"/>
      <w:sz w:val="20"/>
      <w:szCs w:val="20"/>
    </w:rPr>
  </w:style>
  <w:style w:type="character" w:customStyle="1" w:styleId="Heading9Char">
    <w:name w:val="Heading 9 Char"/>
    <w:basedOn w:val="DefaultParagraphFont"/>
    <w:link w:val="Heading9"/>
    <w:uiPriority w:val="9"/>
    <w:semiHidden/>
    <w:rsid w:val="003B35E8"/>
    <w:rPr>
      <w:rFonts w:asciiTheme="majorHAnsi" w:eastAsiaTheme="majorEastAsia" w:hAnsiTheme="majorHAnsi" w:cstheme="majorBidi"/>
      <w:i/>
      <w:iCs/>
      <w:color w:val="404040" w:themeColor="text1" w:themeTint="BF"/>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D34817" w:themeColor="accent1"/>
    </w:rPr>
  </w:style>
  <w:style w:type="paragraph" w:styleId="IntenseQuote">
    <w:name w:val="Intense Quote"/>
    <w:basedOn w:val="Normal"/>
    <w:next w:val="Normal"/>
    <w:link w:val="IntenseQuoteChar"/>
    <w:uiPriority w:val="30"/>
    <w:qFormat/>
    <w:rsid w:val="003B35E8"/>
    <w:pPr>
      <w:pBdr>
        <w:bottom w:val="single" w:sz="4" w:space="4" w:color="D34817" w:themeColor="accent1"/>
      </w:pBdr>
      <w:spacing w:before="200" w:after="280"/>
      <w:ind w:left="936" w:right="936"/>
    </w:pPr>
    <w:rPr>
      <w:b/>
      <w:bCs/>
      <w:i/>
      <w:iCs/>
      <w:color w:val="D34817" w:themeColor="accent1"/>
    </w:rPr>
  </w:style>
  <w:style w:type="character" w:customStyle="1" w:styleId="IntenseQuoteChar">
    <w:name w:val="Intense Quote Char"/>
    <w:basedOn w:val="DefaultParagraphFont"/>
    <w:link w:val="IntenseQuote"/>
    <w:uiPriority w:val="30"/>
    <w:rsid w:val="003B35E8"/>
    <w:rPr>
      <w:b/>
      <w:bCs/>
      <w:i/>
      <w:iCs/>
      <w:color w:val="D34817" w:themeColor="accent1"/>
    </w:rPr>
  </w:style>
  <w:style w:type="character" w:customStyle="1" w:styleId="IntenseReference1">
    <w:name w:val="Intense Reference1"/>
    <w:basedOn w:val="DefaultParagraphFont"/>
    <w:uiPriority w:val="32"/>
    <w:semiHidden/>
    <w:rPr>
      <w:b/>
      <w:bCs/>
      <w:smallCaps/>
      <w:color w:val="D34817"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EE8C69" w:themeColor="accent1" w:themeTint="99"/>
        </w:tcBorders>
      </w:tcPr>
    </w:tblStylePr>
    <w:tblStylePr w:type="lastRow">
      <w:rPr>
        <w:b/>
        <w:bCs/>
      </w:rPr>
      <w:tblPr/>
      <w:tcPr>
        <w:tcBorders>
          <w:top w:val="sing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E6A5C" w:themeColor="accent2" w:themeTint="99"/>
        </w:tcBorders>
      </w:tcPr>
    </w:tblStylePr>
    <w:tblStylePr w:type="lastRow">
      <w:rPr>
        <w:b/>
        <w:bCs/>
      </w:rPr>
      <w:tblPr/>
      <w:tcPr>
        <w:tcBorders>
          <w:top w:val="sing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7BBA5" w:themeColor="accent3" w:themeTint="99"/>
        </w:tcBorders>
      </w:tcPr>
    </w:tblStylePr>
    <w:tblStylePr w:type="lastRow">
      <w:rPr>
        <w:b/>
        <w:bCs/>
      </w:rPr>
      <w:tblPr/>
      <w:tcPr>
        <w:tcBorders>
          <w:top w:val="sing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C39E92" w:themeColor="accent4" w:themeTint="99"/>
        </w:tcBorders>
      </w:tcPr>
    </w:tblStylePr>
    <w:tblStylePr w:type="lastRow">
      <w:rPr>
        <w:b/>
        <w:bCs/>
      </w:rPr>
      <w:tblPr/>
      <w:tcPr>
        <w:tcBorders>
          <w:top w:val="sing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DB5B5" w:themeColor="accent5" w:themeTint="99"/>
        </w:tcBorders>
      </w:tcPr>
    </w:tblStylePr>
    <w:tblStylePr w:type="lastRow">
      <w:rPr>
        <w:b/>
        <w:bCs/>
      </w:rPr>
      <w:tblPr/>
      <w:tcPr>
        <w:tcBorders>
          <w:top w:val="sing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B89A9A" w:themeColor="accent6" w:themeTint="99"/>
        </w:tcBorders>
      </w:tcPr>
    </w:tblStylePr>
    <w:tblStylePr w:type="lastRow">
      <w:rPr>
        <w:b/>
        <w:bCs/>
      </w:rPr>
      <w:tblPr/>
      <w:tcPr>
        <w:tcBorders>
          <w:top w:val="sing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EE8C69" w:themeColor="accent1" w:themeTint="99"/>
        <w:bottom w:val="single" w:sz="4" w:space="0" w:color="EE8C69" w:themeColor="accent1" w:themeTint="99"/>
        <w:insideH w:val="single" w:sz="4" w:space="0" w:color="EE8C69"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2-Accent21">
    <w:name w:val="List Table 2 - Accent 21"/>
    <w:basedOn w:val="TableNormal"/>
    <w:uiPriority w:val="47"/>
    <w:tblPr>
      <w:tblBorders>
        <w:top w:val="single" w:sz="4" w:space="0" w:color="DE6A5C" w:themeColor="accent2" w:themeTint="99"/>
        <w:bottom w:val="single" w:sz="4" w:space="0" w:color="DE6A5C" w:themeColor="accent2" w:themeTint="99"/>
        <w:insideH w:val="single" w:sz="4" w:space="0" w:color="DE6A5C"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2-Accent31">
    <w:name w:val="List Table 2 - Accent 31"/>
    <w:basedOn w:val="TableNormal"/>
    <w:uiPriority w:val="47"/>
    <w:tblPr>
      <w:tblBorders>
        <w:top w:val="single" w:sz="4" w:space="0" w:color="C7BBA5" w:themeColor="accent3" w:themeTint="99"/>
        <w:bottom w:val="single" w:sz="4" w:space="0" w:color="C7BBA5" w:themeColor="accent3" w:themeTint="99"/>
        <w:insideH w:val="single" w:sz="4" w:space="0" w:color="C7BBA5"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2-Accent41">
    <w:name w:val="List Table 2 - Accent 41"/>
    <w:basedOn w:val="TableNormal"/>
    <w:uiPriority w:val="47"/>
    <w:tblPr>
      <w:tblBorders>
        <w:top w:val="single" w:sz="4" w:space="0" w:color="C39E92" w:themeColor="accent4" w:themeTint="99"/>
        <w:bottom w:val="single" w:sz="4" w:space="0" w:color="C39E92" w:themeColor="accent4" w:themeTint="99"/>
        <w:insideH w:val="single" w:sz="4" w:space="0" w:color="C39E9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2-Accent51">
    <w:name w:val="List Table 2 - Accent 51"/>
    <w:basedOn w:val="TableNormal"/>
    <w:uiPriority w:val="47"/>
    <w:tblPr>
      <w:tblBorders>
        <w:top w:val="single" w:sz="4" w:space="0" w:color="BDB5B5" w:themeColor="accent5" w:themeTint="99"/>
        <w:bottom w:val="single" w:sz="4" w:space="0" w:color="BDB5B5" w:themeColor="accent5" w:themeTint="99"/>
        <w:insideH w:val="single" w:sz="4" w:space="0" w:color="BDB5B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2-Accent61">
    <w:name w:val="List Table 2 - Accent 61"/>
    <w:basedOn w:val="TableNormal"/>
    <w:uiPriority w:val="47"/>
    <w:tblPr>
      <w:tblBorders>
        <w:top w:val="single" w:sz="4" w:space="0" w:color="B89A9A" w:themeColor="accent6" w:themeTint="99"/>
        <w:bottom w:val="single" w:sz="4" w:space="0" w:color="B89A9A" w:themeColor="accent6" w:themeTint="99"/>
        <w:insideH w:val="single" w:sz="4" w:space="0" w:color="B89A9A"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D34817" w:themeColor="accent1"/>
        <w:left w:val="single" w:sz="4" w:space="0" w:color="D34817" w:themeColor="accent1"/>
        <w:bottom w:val="single" w:sz="4" w:space="0" w:color="D34817" w:themeColor="accent1"/>
        <w:right w:val="single" w:sz="4" w:space="0" w:color="D34817" w:themeColor="accent1"/>
      </w:tblBorders>
    </w:tblPr>
    <w:tblStylePr w:type="firstRow">
      <w:rPr>
        <w:b/>
        <w:bCs/>
        <w:color w:val="FFFFFF" w:themeColor="background1"/>
      </w:rPr>
      <w:tblPr/>
      <w:tcPr>
        <w:shd w:val="clear" w:color="auto" w:fill="D34817" w:themeFill="accent1"/>
      </w:tcPr>
    </w:tblStylePr>
    <w:tblStylePr w:type="lastRow">
      <w:rPr>
        <w:b/>
        <w:bCs/>
      </w:rPr>
      <w:tblPr/>
      <w:tcPr>
        <w:tcBorders>
          <w:top w:val="double" w:sz="4" w:space="0" w:color="D34817"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D34817" w:themeColor="accent1"/>
          <w:right w:val="single" w:sz="4" w:space="0" w:color="D34817" w:themeColor="accent1"/>
        </w:tcBorders>
      </w:tcPr>
    </w:tblStylePr>
    <w:tblStylePr w:type="band1Horz">
      <w:tblPr/>
      <w:tcPr>
        <w:tcBorders>
          <w:top w:val="single" w:sz="4" w:space="0" w:color="D34817" w:themeColor="accent1"/>
          <w:bottom w:val="single" w:sz="4" w:space="0" w:color="D34817"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34817" w:themeColor="accent1"/>
          <w:left w:val="nil"/>
        </w:tcBorders>
      </w:tcPr>
    </w:tblStylePr>
    <w:tblStylePr w:type="swCell">
      <w:tblPr/>
      <w:tcPr>
        <w:tcBorders>
          <w:top w:val="double" w:sz="4" w:space="0" w:color="D34817" w:themeColor="accent1"/>
          <w:right w:val="nil"/>
        </w:tcBorders>
      </w:tcPr>
    </w:tblStylePr>
  </w:style>
  <w:style w:type="table" w:customStyle="1" w:styleId="ListTable3-Accent21">
    <w:name w:val="List Table 3 - Accent 21"/>
    <w:basedOn w:val="TableNormal"/>
    <w:uiPriority w:val="48"/>
    <w:tblPr>
      <w:tblBorders>
        <w:top w:val="single" w:sz="4" w:space="0" w:color="9B2D1F" w:themeColor="accent2"/>
        <w:left w:val="single" w:sz="4" w:space="0" w:color="9B2D1F" w:themeColor="accent2"/>
        <w:bottom w:val="single" w:sz="4" w:space="0" w:color="9B2D1F" w:themeColor="accent2"/>
        <w:right w:val="single" w:sz="4" w:space="0" w:color="9B2D1F" w:themeColor="accent2"/>
      </w:tblBorders>
    </w:tblPr>
    <w:tblStylePr w:type="firstRow">
      <w:rPr>
        <w:b/>
        <w:bCs/>
        <w:color w:val="FFFFFF" w:themeColor="background1"/>
      </w:rPr>
      <w:tblPr/>
      <w:tcPr>
        <w:shd w:val="clear" w:color="auto" w:fill="9B2D1F" w:themeFill="accent2"/>
      </w:tcPr>
    </w:tblStylePr>
    <w:tblStylePr w:type="lastRow">
      <w:rPr>
        <w:b/>
        <w:bCs/>
      </w:rPr>
      <w:tblPr/>
      <w:tcPr>
        <w:tcBorders>
          <w:top w:val="double" w:sz="4" w:space="0" w:color="9B2D1F"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2D1F" w:themeColor="accent2"/>
          <w:right w:val="single" w:sz="4" w:space="0" w:color="9B2D1F" w:themeColor="accent2"/>
        </w:tcBorders>
      </w:tcPr>
    </w:tblStylePr>
    <w:tblStylePr w:type="band1Horz">
      <w:tblPr/>
      <w:tcPr>
        <w:tcBorders>
          <w:top w:val="single" w:sz="4" w:space="0" w:color="9B2D1F" w:themeColor="accent2"/>
          <w:bottom w:val="single" w:sz="4" w:space="0" w:color="9B2D1F"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2D1F" w:themeColor="accent2"/>
          <w:left w:val="nil"/>
        </w:tcBorders>
      </w:tcPr>
    </w:tblStylePr>
    <w:tblStylePr w:type="swCell">
      <w:tblPr/>
      <w:tcPr>
        <w:tcBorders>
          <w:top w:val="double" w:sz="4" w:space="0" w:color="9B2D1F" w:themeColor="accent2"/>
          <w:right w:val="nil"/>
        </w:tcBorders>
      </w:tcPr>
    </w:tblStylePr>
  </w:style>
  <w:style w:type="table" w:customStyle="1" w:styleId="ListTable3-Accent31">
    <w:name w:val="List Table 3 - Accent 31"/>
    <w:basedOn w:val="TableNormal"/>
    <w:uiPriority w:val="48"/>
    <w:tblPr>
      <w:tblBorders>
        <w:top w:val="single" w:sz="4" w:space="0" w:color="A28E6A" w:themeColor="accent3"/>
        <w:left w:val="single" w:sz="4" w:space="0" w:color="A28E6A" w:themeColor="accent3"/>
        <w:bottom w:val="single" w:sz="4" w:space="0" w:color="A28E6A" w:themeColor="accent3"/>
        <w:right w:val="single" w:sz="4" w:space="0" w:color="A28E6A" w:themeColor="accent3"/>
      </w:tblBorders>
    </w:tblPr>
    <w:tblStylePr w:type="firstRow">
      <w:rPr>
        <w:b/>
        <w:bCs/>
        <w:color w:val="FFFFFF" w:themeColor="background1"/>
      </w:rPr>
      <w:tblPr/>
      <w:tcPr>
        <w:shd w:val="clear" w:color="auto" w:fill="A28E6A" w:themeFill="accent3"/>
      </w:tcPr>
    </w:tblStylePr>
    <w:tblStylePr w:type="lastRow">
      <w:rPr>
        <w:b/>
        <w:bCs/>
      </w:rPr>
      <w:tblPr/>
      <w:tcPr>
        <w:tcBorders>
          <w:top w:val="double" w:sz="4" w:space="0" w:color="A28E6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28E6A" w:themeColor="accent3"/>
          <w:right w:val="single" w:sz="4" w:space="0" w:color="A28E6A" w:themeColor="accent3"/>
        </w:tcBorders>
      </w:tcPr>
    </w:tblStylePr>
    <w:tblStylePr w:type="band1Horz">
      <w:tblPr/>
      <w:tcPr>
        <w:tcBorders>
          <w:top w:val="single" w:sz="4" w:space="0" w:color="A28E6A" w:themeColor="accent3"/>
          <w:bottom w:val="single" w:sz="4" w:space="0" w:color="A28E6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28E6A" w:themeColor="accent3"/>
          <w:left w:val="nil"/>
        </w:tcBorders>
      </w:tcPr>
    </w:tblStylePr>
    <w:tblStylePr w:type="swCell">
      <w:tblPr/>
      <w:tcPr>
        <w:tcBorders>
          <w:top w:val="double" w:sz="4" w:space="0" w:color="A28E6A" w:themeColor="accent3"/>
          <w:right w:val="nil"/>
        </w:tcBorders>
      </w:tcPr>
    </w:tblStylePr>
  </w:style>
  <w:style w:type="table" w:customStyle="1" w:styleId="ListTable3-Accent41">
    <w:name w:val="List Table 3 - Accent 41"/>
    <w:basedOn w:val="TableNormal"/>
    <w:uiPriority w:val="48"/>
    <w:tblPr>
      <w:tblBorders>
        <w:top w:val="single" w:sz="4" w:space="0" w:color="956251" w:themeColor="accent4"/>
        <w:left w:val="single" w:sz="4" w:space="0" w:color="956251" w:themeColor="accent4"/>
        <w:bottom w:val="single" w:sz="4" w:space="0" w:color="956251" w:themeColor="accent4"/>
        <w:right w:val="single" w:sz="4" w:space="0" w:color="956251" w:themeColor="accent4"/>
      </w:tblBorders>
    </w:tblPr>
    <w:tblStylePr w:type="firstRow">
      <w:rPr>
        <w:b/>
        <w:bCs/>
        <w:color w:val="FFFFFF" w:themeColor="background1"/>
      </w:rPr>
      <w:tblPr/>
      <w:tcPr>
        <w:shd w:val="clear" w:color="auto" w:fill="956251" w:themeFill="accent4"/>
      </w:tcPr>
    </w:tblStylePr>
    <w:tblStylePr w:type="lastRow">
      <w:rPr>
        <w:b/>
        <w:bCs/>
      </w:rPr>
      <w:tblPr/>
      <w:tcPr>
        <w:tcBorders>
          <w:top w:val="double" w:sz="4" w:space="0" w:color="956251"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56251" w:themeColor="accent4"/>
          <w:right w:val="single" w:sz="4" w:space="0" w:color="956251" w:themeColor="accent4"/>
        </w:tcBorders>
      </w:tcPr>
    </w:tblStylePr>
    <w:tblStylePr w:type="band1Horz">
      <w:tblPr/>
      <w:tcPr>
        <w:tcBorders>
          <w:top w:val="single" w:sz="4" w:space="0" w:color="956251" w:themeColor="accent4"/>
          <w:bottom w:val="single" w:sz="4" w:space="0" w:color="956251"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56251" w:themeColor="accent4"/>
          <w:left w:val="nil"/>
        </w:tcBorders>
      </w:tcPr>
    </w:tblStylePr>
    <w:tblStylePr w:type="swCell">
      <w:tblPr/>
      <w:tcPr>
        <w:tcBorders>
          <w:top w:val="double" w:sz="4" w:space="0" w:color="956251" w:themeColor="accent4"/>
          <w:right w:val="nil"/>
        </w:tcBorders>
      </w:tcPr>
    </w:tblStylePr>
  </w:style>
  <w:style w:type="table" w:customStyle="1" w:styleId="ListTable3-Accent51">
    <w:name w:val="List Table 3 - Accent 51"/>
    <w:basedOn w:val="TableNormal"/>
    <w:uiPriority w:val="48"/>
    <w:tblPr>
      <w:tblBorders>
        <w:top w:val="single" w:sz="4" w:space="0" w:color="918485" w:themeColor="accent5"/>
        <w:left w:val="single" w:sz="4" w:space="0" w:color="918485" w:themeColor="accent5"/>
        <w:bottom w:val="single" w:sz="4" w:space="0" w:color="918485" w:themeColor="accent5"/>
        <w:right w:val="single" w:sz="4" w:space="0" w:color="918485" w:themeColor="accent5"/>
      </w:tblBorders>
    </w:tblPr>
    <w:tblStylePr w:type="firstRow">
      <w:rPr>
        <w:b/>
        <w:bCs/>
        <w:color w:val="FFFFFF" w:themeColor="background1"/>
      </w:rPr>
      <w:tblPr/>
      <w:tcPr>
        <w:shd w:val="clear" w:color="auto" w:fill="918485" w:themeFill="accent5"/>
      </w:tcPr>
    </w:tblStylePr>
    <w:tblStylePr w:type="lastRow">
      <w:rPr>
        <w:b/>
        <w:bCs/>
      </w:rPr>
      <w:tblPr/>
      <w:tcPr>
        <w:tcBorders>
          <w:top w:val="double" w:sz="4" w:space="0" w:color="91848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18485" w:themeColor="accent5"/>
          <w:right w:val="single" w:sz="4" w:space="0" w:color="918485" w:themeColor="accent5"/>
        </w:tcBorders>
      </w:tcPr>
    </w:tblStylePr>
    <w:tblStylePr w:type="band1Horz">
      <w:tblPr/>
      <w:tcPr>
        <w:tcBorders>
          <w:top w:val="single" w:sz="4" w:space="0" w:color="918485" w:themeColor="accent5"/>
          <w:bottom w:val="single" w:sz="4" w:space="0" w:color="91848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18485" w:themeColor="accent5"/>
          <w:left w:val="nil"/>
        </w:tcBorders>
      </w:tcPr>
    </w:tblStylePr>
    <w:tblStylePr w:type="swCell">
      <w:tblPr/>
      <w:tcPr>
        <w:tcBorders>
          <w:top w:val="double" w:sz="4" w:space="0" w:color="918485" w:themeColor="accent5"/>
          <w:right w:val="nil"/>
        </w:tcBorders>
      </w:tcPr>
    </w:tblStylePr>
  </w:style>
  <w:style w:type="table" w:customStyle="1" w:styleId="ListTable3-Accent61">
    <w:name w:val="List Table 3 - Accent 61"/>
    <w:basedOn w:val="TableNormal"/>
    <w:uiPriority w:val="48"/>
    <w:tblPr>
      <w:tblBorders>
        <w:top w:val="single" w:sz="4" w:space="0" w:color="855D5D" w:themeColor="accent6"/>
        <w:left w:val="single" w:sz="4" w:space="0" w:color="855D5D" w:themeColor="accent6"/>
        <w:bottom w:val="single" w:sz="4" w:space="0" w:color="855D5D" w:themeColor="accent6"/>
        <w:right w:val="single" w:sz="4" w:space="0" w:color="855D5D" w:themeColor="accent6"/>
      </w:tblBorders>
    </w:tblPr>
    <w:tblStylePr w:type="firstRow">
      <w:rPr>
        <w:b/>
        <w:bCs/>
        <w:color w:val="FFFFFF" w:themeColor="background1"/>
      </w:rPr>
      <w:tblPr/>
      <w:tcPr>
        <w:shd w:val="clear" w:color="auto" w:fill="855D5D" w:themeFill="accent6"/>
      </w:tcPr>
    </w:tblStylePr>
    <w:tblStylePr w:type="lastRow">
      <w:rPr>
        <w:b/>
        <w:bCs/>
      </w:rPr>
      <w:tblPr/>
      <w:tcPr>
        <w:tcBorders>
          <w:top w:val="double" w:sz="4" w:space="0" w:color="855D5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55D5D" w:themeColor="accent6"/>
          <w:right w:val="single" w:sz="4" w:space="0" w:color="855D5D" w:themeColor="accent6"/>
        </w:tcBorders>
      </w:tcPr>
    </w:tblStylePr>
    <w:tblStylePr w:type="band1Horz">
      <w:tblPr/>
      <w:tcPr>
        <w:tcBorders>
          <w:top w:val="single" w:sz="4" w:space="0" w:color="855D5D" w:themeColor="accent6"/>
          <w:bottom w:val="single" w:sz="4" w:space="0" w:color="855D5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55D5D" w:themeColor="accent6"/>
          <w:left w:val="nil"/>
        </w:tcBorders>
      </w:tcPr>
    </w:tblStylePr>
    <w:tblStylePr w:type="swCell">
      <w:tblPr/>
      <w:tcPr>
        <w:tcBorders>
          <w:top w:val="double" w:sz="4" w:space="0" w:color="855D5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tcBorders>
        <w:shd w:val="clear" w:color="auto" w:fill="D34817" w:themeFill="accent1"/>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4-Accent21">
    <w:name w:val="List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tcBorders>
        <w:shd w:val="clear" w:color="auto" w:fill="9B2D1F" w:themeFill="accent2"/>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4-Accent31">
    <w:name w:val="List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tcBorders>
        <w:shd w:val="clear" w:color="auto" w:fill="A28E6A" w:themeFill="accent3"/>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4-Accent41">
    <w:name w:val="List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tcBorders>
        <w:shd w:val="clear" w:color="auto" w:fill="956251" w:themeFill="accent4"/>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4-Accent51">
    <w:name w:val="List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tcBorders>
        <w:shd w:val="clear" w:color="auto" w:fill="918485" w:themeFill="accent5"/>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4-Accent61">
    <w:name w:val="List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tcBorders>
        <w:shd w:val="clear" w:color="auto" w:fill="855D5D" w:themeFill="accent6"/>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D34817" w:themeColor="accent1"/>
        <w:left w:val="single" w:sz="24" w:space="0" w:color="D34817" w:themeColor="accent1"/>
        <w:bottom w:val="single" w:sz="24" w:space="0" w:color="D34817" w:themeColor="accent1"/>
        <w:right w:val="single" w:sz="24" w:space="0" w:color="D34817" w:themeColor="accent1"/>
      </w:tblBorders>
    </w:tblPr>
    <w:tcPr>
      <w:shd w:val="clear" w:color="auto" w:fill="D34817"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9B2D1F" w:themeColor="accent2"/>
        <w:left w:val="single" w:sz="24" w:space="0" w:color="9B2D1F" w:themeColor="accent2"/>
        <w:bottom w:val="single" w:sz="24" w:space="0" w:color="9B2D1F" w:themeColor="accent2"/>
        <w:right w:val="single" w:sz="24" w:space="0" w:color="9B2D1F" w:themeColor="accent2"/>
      </w:tblBorders>
    </w:tblPr>
    <w:tcPr>
      <w:shd w:val="clear" w:color="auto" w:fill="9B2D1F"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A28E6A" w:themeColor="accent3"/>
        <w:left w:val="single" w:sz="24" w:space="0" w:color="A28E6A" w:themeColor="accent3"/>
        <w:bottom w:val="single" w:sz="24" w:space="0" w:color="A28E6A" w:themeColor="accent3"/>
        <w:right w:val="single" w:sz="24" w:space="0" w:color="A28E6A" w:themeColor="accent3"/>
      </w:tblBorders>
    </w:tblPr>
    <w:tcPr>
      <w:shd w:val="clear" w:color="auto" w:fill="A28E6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956251" w:themeColor="accent4"/>
        <w:left w:val="single" w:sz="24" w:space="0" w:color="956251" w:themeColor="accent4"/>
        <w:bottom w:val="single" w:sz="24" w:space="0" w:color="956251" w:themeColor="accent4"/>
        <w:right w:val="single" w:sz="24" w:space="0" w:color="956251" w:themeColor="accent4"/>
      </w:tblBorders>
    </w:tblPr>
    <w:tcPr>
      <w:shd w:val="clear" w:color="auto" w:fill="956251"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918485" w:themeColor="accent5"/>
        <w:left w:val="single" w:sz="24" w:space="0" w:color="918485" w:themeColor="accent5"/>
        <w:bottom w:val="single" w:sz="24" w:space="0" w:color="918485" w:themeColor="accent5"/>
        <w:right w:val="single" w:sz="24" w:space="0" w:color="918485" w:themeColor="accent5"/>
      </w:tblBorders>
    </w:tblPr>
    <w:tcPr>
      <w:shd w:val="clear" w:color="auto" w:fill="91848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855D5D" w:themeColor="accent6"/>
        <w:left w:val="single" w:sz="24" w:space="0" w:color="855D5D" w:themeColor="accent6"/>
        <w:bottom w:val="single" w:sz="24" w:space="0" w:color="855D5D" w:themeColor="accent6"/>
        <w:right w:val="single" w:sz="24" w:space="0" w:color="855D5D" w:themeColor="accent6"/>
      </w:tblBorders>
    </w:tblPr>
    <w:tcPr>
      <w:shd w:val="clear" w:color="auto" w:fill="855D5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9D3511" w:themeColor="accent1" w:themeShade="BF"/>
    </w:rPr>
    <w:tblPr>
      <w:tblBorders>
        <w:top w:val="single" w:sz="4" w:space="0" w:color="D34817" w:themeColor="accent1"/>
        <w:bottom w:val="single" w:sz="4" w:space="0" w:color="D34817" w:themeColor="accent1"/>
      </w:tblBorders>
    </w:tblPr>
    <w:tblStylePr w:type="firstRow">
      <w:rPr>
        <w:b/>
        <w:bCs/>
      </w:rPr>
      <w:tblPr/>
      <w:tcPr>
        <w:tcBorders>
          <w:bottom w:val="single" w:sz="4" w:space="0" w:color="D34817" w:themeColor="accent1"/>
        </w:tcBorders>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6Colorful-Accent21">
    <w:name w:val="List Table 6 Colorful - Accent 21"/>
    <w:basedOn w:val="TableNormal"/>
    <w:uiPriority w:val="51"/>
    <w:rPr>
      <w:color w:val="732117" w:themeColor="accent2" w:themeShade="BF"/>
    </w:rPr>
    <w:tblPr>
      <w:tblBorders>
        <w:top w:val="single" w:sz="4" w:space="0" w:color="9B2D1F" w:themeColor="accent2"/>
        <w:bottom w:val="single" w:sz="4" w:space="0" w:color="9B2D1F" w:themeColor="accent2"/>
      </w:tblBorders>
    </w:tblPr>
    <w:tblStylePr w:type="firstRow">
      <w:rPr>
        <w:b/>
        <w:bCs/>
      </w:rPr>
      <w:tblPr/>
      <w:tcPr>
        <w:tcBorders>
          <w:bottom w:val="single" w:sz="4" w:space="0" w:color="9B2D1F" w:themeColor="accent2"/>
        </w:tcBorders>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6Colorful-Accent31">
    <w:name w:val="List Table 6 Colorful - Accent 31"/>
    <w:basedOn w:val="TableNormal"/>
    <w:uiPriority w:val="51"/>
    <w:rPr>
      <w:color w:val="7B6A4D" w:themeColor="accent3" w:themeShade="BF"/>
    </w:rPr>
    <w:tblPr>
      <w:tblBorders>
        <w:top w:val="single" w:sz="4" w:space="0" w:color="A28E6A" w:themeColor="accent3"/>
        <w:bottom w:val="single" w:sz="4" w:space="0" w:color="A28E6A" w:themeColor="accent3"/>
      </w:tblBorders>
    </w:tblPr>
    <w:tblStylePr w:type="firstRow">
      <w:rPr>
        <w:b/>
        <w:bCs/>
      </w:rPr>
      <w:tblPr/>
      <w:tcPr>
        <w:tcBorders>
          <w:bottom w:val="single" w:sz="4" w:space="0" w:color="A28E6A" w:themeColor="accent3"/>
        </w:tcBorders>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6Colorful-Accent41">
    <w:name w:val="List Table 6 Colorful - Accent 41"/>
    <w:basedOn w:val="TableNormal"/>
    <w:uiPriority w:val="51"/>
    <w:rPr>
      <w:color w:val="6F493C" w:themeColor="accent4" w:themeShade="BF"/>
    </w:rPr>
    <w:tblPr>
      <w:tblBorders>
        <w:top w:val="single" w:sz="4" w:space="0" w:color="956251" w:themeColor="accent4"/>
        <w:bottom w:val="single" w:sz="4" w:space="0" w:color="956251" w:themeColor="accent4"/>
      </w:tblBorders>
    </w:tblPr>
    <w:tblStylePr w:type="firstRow">
      <w:rPr>
        <w:b/>
        <w:bCs/>
      </w:rPr>
      <w:tblPr/>
      <w:tcPr>
        <w:tcBorders>
          <w:bottom w:val="single" w:sz="4" w:space="0" w:color="956251" w:themeColor="accent4"/>
        </w:tcBorders>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6Colorful-Accent51">
    <w:name w:val="List Table 6 Colorful - Accent 51"/>
    <w:basedOn w:val="TableNormal"/>
    <w:uiPriority w:val="51"/>
    <w:rPr>
      <w:color w:val="6D6262" w:themeColor="accent5" w:themeShade="BF"/>
    </w:rPr>
    <w:tblPr>
      <w:tblBorders>
        <w:top w:val="single" w:sz="4" w:space="0" w:color="918485" w:themeColor="accent5"/>
        <w:bottom w:val="single" w:sz="4" w:space="0" w:color="918485" w:themeColor="accent5"/>
      </w:tblBorders>
    </w:tblPr>
    <w:tblStylePr w:type="firstRow">
      <w:rPr>
        <w:b/>
        <w:bCs/>
      </w:rPr>
      <w:tblPr/>
      <w:tcPr>
        <w:tcBorders>
          <w:bottom w:val="single" w:sz="4" w:space="0" w:color="918485" w:themeColor="accent5"/>
        </w:tcBorders>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6Colorful-Accent61">
    <w:name w:val="List Table 6 Colorful - Accent 61"/>
    <w:basedOn w:val="TableNormal"/>
    <w:uiPriority w:val="51"/>
    <w:rPr>
      <w:color w:val="634545" w:themeColor="accent6" w:themeShade="BF"/>
    </w:rPr>
    <w:tblPr>
      <w:tblBorders>
        <w:top w:val="single" w:sz="4" w:space="0" w:color="855D5D" w:themeColor="accent6"/>
        <w:bottom w:val="single" w:sz="4" w:space="0" w:color="855D5D" w:themeColor="accent6"/>
      </w:tblBorders>
    </w:tblPr>
    <w:tblStylePr w:type="firstRow">
      <w:rPr>
        <w:b/>
        <w:bCs/>
      </w:rPr>
      <w:tblPr/>
      <w:tcPr>
        <w:tcBorders>
          <w:bottom w:val="single" w:sz="4" w:space="0" w:color="855D5D" w:themeColor="accent6"/>
        </w:tcBorders>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9D3511" w:themeColor="accent1" w:themeShade="BF"/>
    </w:rPr>
    <w:tblPr/>
    <w:tblStylePr w:type="firstRow">
      <w:rPr>
        <w:rFonts w:asciiTheme="majorHAnsi" w:eastAsiaTheme="majorEastAsia" w:hAnsiTheme="majorHAnsi" w:cstheme="majorBidi"/>
        <w:i/>
        <w:iCs/>
        <w:sz w:val="26"/>
      </w:rPr>
      <w:tblPr/>
      <w:tcPr>
        <w:tcBorders>
          <w:bottom w:val="single" w:sz="4" w:space="0" w:color="D34817"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D34817"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D34817"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D34817" w:themeColor="accent1"/>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732117" w:themeColor="accent2" w:themeShade="BF"/>
    </w:rPr>
    <w:tblPr/>
    <w:tblStylePr w:type="firstRow">
      <w:rPr>
        <w:rFonts w:asciiTheme="majorHAnsi" w:eastAsiaTheme="majorEastAsia" w:hAnsiTheme="majorHAnsi" w:cstheme="majorBidi"/>
        <w:i/>
        <w:iCs/>
        <w:sz w:val="26"/>
      </w:rPr>
      <w:tblPr/>
      <w:tcPr>
        <w:tcBorders>
          <w:bottom w:val="single" w:sz="4" w:space="0" w:color="9B2D1F"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2D1F"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2D1F"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2D1F" w:themeColor="accent2"/>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B6A4D" w:themeColor="accent3" w:themeShade="BF"/>
    </w:rPr>
    <w:tblPr/>
    <w:tblStylePr w:type="firstRow">
      <w:rPr>
        <w:rFonts w:asciiTheme="majorHAnsi" w:eastAsiaTheme="majorEastAsia" w:hAnsiTheme="majorHAnsi" w:cstheme="majorBidi"/>
        <w:i/>
        <w:iCs/>
        <w:sz w:val="26"/>
      </w:rPr>
      <w:tblPr/>
      <w:tcPr>
        <w:tcBorders>
          <w:bottom w:val="single" w:sz="4" w:space="0" w:color="A28E6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28E6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28E6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28E6A" w:themeColor="accent3"/>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6F493C" w:themeColor="accent4" w:themeShade="BF"/>
    </w:rPr>
    <w:tblPr/>
    <w:tblStylePr w:type="firstRow">
      <w:rPr>
        <w:rFonts w:asciiTheme="majorHAnsi" w:eastAsiaTheme="majorEastAsia" w:hAnsiTheme="majorHAnsi" w:cstheme="majorBidi"/>
        <w:i/>
        <w:iCs/>
        <w:sz w:val="26"/>
      </w:rPr>
      <w:tblPr/>
      <w:tcPr>
        <w:tcBorders>
          <w:bottom w:val="single" w:sz="4" w:space="0" w:color="956251"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56251"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56251"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56251" w:themeColor="accent4"/>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6D6262" w:themeColor="accent5" w:themeShade="BF"/>
    </w:rPr>
    <w:tblPr/>
    <w:tblStylePr w:type="firstRow">
      <w:rPr>
        <w:rFonts w:asciiTheme="majorHAnsi" w:eastAsiaTheme="majorEastAsia" w:hAnsiTheme="majorHAnsi" w:cstheme="majorBidi"/>
        <w:i/>
        <w:iCs/>
        <w:sz w:val="26"/>
      </w:rPr>
      <w:tblPr/>
      <w:tcPr>
        <w:tcBorders>
          <w:bottom w:val="single" w:sz="4" w:space="0" w:color="91848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1848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1848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18485" w:themeColor="accent5"/>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634545" w:themeColor="accent6" w:themeShade="BF"/>
    </w:rPr>
    <w:tblPr/>
    <w:tblStylePr w:type="firstRow">
      <w:rPr>
        <w:rFonts w:asciiTheme="majorHAnsi" w:eastAsiaTheme="majorEastAsia" w:hAnsiTheme="majorHAnsi" w:cstheme="majorBidi"/>
        <w:i/>
        <w:iCs/>
        <w:sz w:val="26"/>
      </w:rPr>
      <w:tblPr/>
      <w:tcPr>
        <w:tcBorders>
          <w:bottom w:val="single" w:sz="4" w:space="0" w:color="855D5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55D5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55D5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55D5D" w:themeColor="accent6"/>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3B35E8"/>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3B35E8"/>
    <w:rPr>
      <w:i/>
      <w:iCs/>
      <w:color w:val="000000" w:themeColor="text1"/>
    </w:rPr>
  </w:style>
  <w:style w:type="character" w:customStyle="1" w:styleId="QuoteChar">
    <w:name w:val="Quote Char"/>
    <w:basedOn w:val="DefaultParagraphFont"/>
    <w:link w:val="Quote"/>
    <w:uiPriority w:val="29"/>
    <w:rsid w:val="003B35E8"/>
    <w:rPr>
      <w:i/>
      <w:iCs/>
      <w:color w:val="000000" w:themeColor="text1"/>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3B35E8"/>
    <w:rPr>
      <w:rFonts w:asciiTheme="majorHAnsi" w:eastAsiaTheme="majorEastAsia" w:hAnsiTheme="majorHAnsi" w:cstheme="majorBidi"/>
      <w:i/>
      <w:iCs/>
      <w:color w:val="D34817" w:themeColor="accent1"/>
      <w:spacing w:val="15"/>
      <w:sz w:val="24"/>
      <w:szCs w:val="24"/>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val="0"/>
      <w:sz w:val="32"/>
    </w:rPr>
  </w:style>
  <w:style w:type="character" w:customStyle="1" w:styleId="UnresolvedMention1">
    <w:name w:val="Unresolved Mention1"/>
    <w:basedOn w:val="DefaultParagraphFont"/>
    <w:uiPriority w:val="99"/>
    <w:semiHidden/>
    <w:rPr>
      <w:color w:val="918485"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3B35E8"/>
    <w:rPr>
      <w:i/>
      <w:iCs/>
      <w:color w:val="808080" w:themeColor="text1" w:themeTint="7F"/>
    </w:rPr>
  </w:style>
  <w:style w:type="character" w:styleId="IntenseEmphasis">
    <w:name w:val="Intense Emphasis"/>
    <w:basedOn w:val="DefaultParagraphFont"/>
    <w:uiPriority w:val="21"/>
    <w:qFormat/>
    <w:rsid w:val="003B35E8"/>
    <w:rPr>
      <w:b/>
      <w:bCs/>
      <w:i/>
      <w:iCs/>
      <w:color w:val="D34817" w:themeColor="accent1"/>
    </w:rPr>
  </w:style>
  <w:style w:type="character" w:styleId="SubtleReference">
    <w:name w:val="Subtle Reference"/>
    <w:basedOn w:val="DefaultParagraphFont"/>
    <w:uiPriority w:val="31"/>
    <w:qFormat/>
    <w:rsid w:val="003B35E8"/>
    <w:rPr>
      <w:smallCaps/>
      <w:color w:val="9B2D1F" w:themeColor="accent2"/>
      <w:u w:val="single"/>
    </w:rPr>
  </w:style>
  <w:style w:type="character" w:styleId="IntenseReference">
    <w:name w:val="Intense Reference"/>
    <w:basedOn w:val="DefaultParagraphFont"/>
    <w:uiPriority w:val="32"/>
    <w:qFormat/>
    <w:rsid w:val="003B35E8"/>
    <w:rPr>
      <w:b/>
      <w:bCs/>
      <w:smallCaps/>
      <w:color w:val="9B2D1F" w:themeColor="accent2"/>
      <w:spacing w:val="5"/>
      <w:u w:val="single"/>
    </w:rPr>
  </w:style>
  <w:style w:type="character" w:styleId="BookTitle">
    <w:name w:val="Book Title"/>
    <w:basedOn w:val="DefaultParagraphFont"/>
    <w:uiPriority w:val="33"/>
    <w:qFormat/>
    <w:rsid w:val="003B35E8"/>
    <w:rPr>
      <w:b/>
      <w:bCs/>
      <w:smallCaps/>
      <w:spacing w:val="5"/>
    </w:rPr>
  </w:style>
  <w:style w:type="paragraph" w:styleId="TOCHeading">
    <w:name w:val="TOC Heading"/>
    <w:basedOn w:val="Heading1"/>
    <w:next w:val="Normal"/>
    <w:uiPriority w:val="39"/>
    <w:semiHidden/>
    <w:unhideWhenUsed/>
    <w:qFormat/>
    <w:rsid w:val="003B35E8"/>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https://www.linkedin.com/in/daniel-alexander-tupa" TargetMode="External"/><Relationship Id="rId2" Type="http://schemas.openxmlformats.org/officeDocument/2006/relationships/customXml" Target="../customXml/item2.xml"/><Relationship Id="rId16" Type="http://schemas.openxmlformats.org/officeDocument/2006/relationships/hyperlink" Target="mailto:danieltupa1112@gmail.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tel:+1%20(325)%20249%207727" TargetMode="External"/><Relationship Id="rId10" Type="http://schemas.openxmlformats.org/officeDocument/2006/relationships/footnotes" Target="foot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DA6C82" w:rsidRDefault="00DA6C82">
      <w:pPr>
        <w:spacing w:line="240" w:lineRule="auto"/>
      </w:pPr>
      <w:r>
        <w:separator/>
      </w:r>
    </w:p>
  </w:endnote>
  <w:endnote w:type="continuationSeparator" w:id="0">
    <w:p w:rsidR="00DA6C82" w:rsidRDefault="00DA6C82">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DA6C82" w:rsidRDefault="00DA6C82">
      <w:pPr>
        <w:spacing w:after="0"/>
      </w:pPr>
      <w:r>
        <w:separator/>
      </w:r>
    </w:p>
  </w:footnote>
  <w:footnote w:type="continuationSeparator" w:id="0">
    <w:p w:rsidR="00DA6C82" w:rsidRDefault="00DA6C82">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84B55"/>
    <w:rsid w:val="0008711D"/>
    <w:rsid w:val="00097EA5"/>
    <w:rsid w:val="000A269E"/>
    <w:rsid w:val="000A7307"/>
    <w:rsid w:val="00113E3B"/>
    <w:rsid w:val="00161801"/>
    <w:rsid w:val="00177F26"/>
    <w:rsid w:val="001D44C6"/>
    <w:rsid w:val="001D5263"/>
    <w:rsid w:val="001E63EF"/>
    <w:rsid w:val="001F7D0A"/>
    <w:rsid w:val="00224763"/>
    <w:rsid w:val="00241170"/>
    <w:rsid w:val="002500B4"/>
    <w:rsid w:val="00251B7B"/>
    <w:rsid w:val="002C42E0"/>
    <w:rsid w:val="002D66E1"/>
    <w:rsid w:val="002F39C3"/>
    <w:rsid w:val="00301EEF"/>
    <w:rsid w:val="00377051"/>
    <w:rsid w:val="00385B54"/>
    <w:rsid w:val="003932DE"/>
    <w:rsid w:val="003A19BC"/>
    <w:rsid w:val="003D7C2C"/>
    <w:rsid w:val="00472835"/>
    <w:rsid w:val="00486BA4"/>
    <w:rsid w:val="004A091D"/>
    <w:rsid w:val="004A70A0"/>
    <w:rsid w:val="004F7528"/>
    <w:rsid w:val="00507F80"/>
    <w:rsid w:val="005106E1"/>
    <w:rsid w:val="00513E0E"/>
    <w:rsid w:val="005514D8"/>
    <w:rsid w:val="00557BE2"/>
    <w:rsid w:val="005A3D0C"/>
    <w:rsid w:val="005E4B9B"/>
    <w:rsid w:val="00621B2E"/>
    <w:rsid w:val="00637E13"/>
    <w:rsid w:val="006625AE"/>
    <w:rsid w:val="006628E9"/>
    <w:rsid w:val="006D52DF"/>
    <w:rsid w:val="006D63DE"/>
    <w:rsid w:val="006F2928"/>
    <w:rsid w:val="0075553D"/>
    <w:rsid w:val="007737D6"/>
    <w:rsid w:val="007757DA"/>
    <w:rsid w:val="007A3E38"/>
    <w:rsid w:val="007F3589"/>
    <w:rsid w:val="00812064"/>
    <w:rsid w:val="00812215"/>
    <w:rsid w:val="00814FB6"/>
    <w:rsid w:val="008169FF"/>
    <w:rsid w:val="00855E6E"/>
    <w:rsid w:val="00873DB1"/>
    <w:rsid w:val="00884B2D"/>
    <w:rsid w:val="008B02B4"/>
    <w:rsid w:val="008B5BA2"/>
    <w:rsid w:val="008C4861"/>
    <w:rsid w:val="008C67D5"/>
    <w:rsid w:val="008D2DED"/>
    <w:rsid w:val="008F56A4"/>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C0774F"/>
    <w:rsid w:val="00C111F7"/>
    <w:rsid w:val="00C41750"/>
    <w:rsid w:val="00C654F1"/>
    <w:rsid w:val="00C75E7F"/>
    <w:rsid w:val="00C83B08"/>
    <w:rsid w:val="00C86CAB"/>
    <w:rsid w:val="00CA367D"/>
    <w:rsid w:val="00CA6DD8"/>
    <w:rsid w:val="00D1454F"/>
    <w:rsid w:val="00D224D0"/>
    <w:rsid w:val="00D25F35"/>
    <w:rsid w:val="00D27C0C"/>
    <w:rsid w:val="00DA6C82"/>
    <w:rsid w:val="00DE2893"/>
    <w:rsid w:val="00E259A9"/>
    <w:rsid w:val="00E5254B"/>
    <w:rsid w:val="00E64D2B"/>
    <w:rsid w:val="00E74DE3"/>
    <w:rsid w:val="00ED69DC"/>
    <w:rsid w:val="00EE53DE"/>
    <w:rsid w:val="00EE6139"/>
    <w:rsid w:val="00F83DE6"/>
    <w:rsid w:val="00FC46F8"/>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53</TotalTime>
  <Pages>1</Pages>
  <Words>88</Words>
  <Characters>504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122</cp:revision>
  <dcterms:created xsi:type="dcterms:W3CDTF">2024-05-26T21:25:00Z</dcterms:created>
  <dcterms:modified xsi:type="dcterms:W3CDTF">2026-04-08T10:25:00Z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