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Results-oriented software engineer with over 10 years of experience in designing and developing scalable applications and systems. Proven expertise in Java, microservices, cloud technologies, and CI/CD practices, driving the successful delivery of high-quality software solutions.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Java, JavaScript, CSS, HTML, 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Architectures</w:t>
      </w:r>
      <w:r w:rsidRPr="003B35E8">
        <w:rPr>
          <w:rFonts w:ascii="Aptos Display" w:eastAsia="Arial" w:hAnsi="Aptos Display" w:cs="Arial"/>
          <w:bCs/>
        </w:rPr>
        <w:t xml:space="preserve">: Microservices, Serverless Architectures, Docker, Kubernetes, AWS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SQL Server, MySQL, NoSQL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Tools</w:t>
      </w:r>
      <w:r w:rsidRPr="003B35E8">
        <w:rPr>
          <w:rFonts w:ascii="Aptos Display" w:eastAsia="Arial" w:hAnsi="Aptos Display" w:cs="Arial"/>
          <w:bCs/>
        </w:rPr>
        <w:t xml:space="preserve">: CI/CD, AWS services, Kafka, Git,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Others</w:t>
      </w:r>
      <w:r w:rsidRPr="003B35E8">
        <w:rPr>
          <w:rFonts w:ascii="Aptos Display" w:eastAsia="Arial" w:hAnsi="Aptos Display" w:cs="Arial"/>
          <w:bCs/>
        </w:rPr>
        <w:t xml:space="preserve">: Agile methodologies, Application Performance Monitoring, Software Development Life Cycle (SDLC), RESTful APIs, GraphQL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new features for an </w:t>
      </w:r>
      <w:r w:rsidRPr="003B35E8">
        <w:rPr>
          <w:rFonts w:ascii="Aptos Display" w:hAnsi="Aptos Display"/>
          <w:b/>
          <w:bCs/>
        </w:rPr>
        <w:t xml:space="preserve">iPaaS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APIM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platform, ensuring systems are scalable and reliable in a 24x7 environment.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maintained applications utilizing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implementing and managing auto-scaling for Kubernetes nodes.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robust applications leveraging </w:t>
      </w:r>
      <w:r w:rsidRPr="003B35E8">
        <w:rPr>
          <w:rFonts w:ascii="Aptos Display" w:hAnsi="Aptos Display"/>
          <w:b/>
          <w:bCs/>
        </w:rPr>
        <w:t xml:space="preserve">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real-time data streaming and processing, enhancing system responsiveness.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managed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pipelines to automate deployment processes, improving software delivery cycles and consistency.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and defined </w:t>
      </w:r>
      <w:r w:rsidRPr="003B35E8">
        <w:rPr>
          <w:rFonts w:ascii="Aptos Display" w:hAnsi="Aptos Display"/>
          <w:b/>
          <w:bCs/>
        </w:rPr>
        <w:t xml:space="preserve">containerization technologies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tool automation and orchestration within development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collaboratively with stakeholders to translate business requirements into technical specifications and high-quality software designs.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sprint demos for both technical and non-technical audiences, optimizing stakeholder feedback sessions for iterative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peer code reviews, promoting best coding practices and software quality across the engineering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such as </w:t>
      </w:r>
      <w:r w:rsidRPr="003B35E8">
        <w:rPr>
          <w:rFonts w:ascii="Aptos Display" w:hAnsi="Aptos Display"/>
          <w:b/>
          <w:bCs/>
        </w:rPr>
        <w:t xml:space="preserve">EC2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SNS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deploying scalable and highly available applications in cloud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flowcharts, layouts, and </w:t>
      </w:r>
      <w:r w:rsidRPr="003B35E8">
        <w:rPr>
          <w:rFonts w:ascii="Aptos Display" w:hAnsi="Aptos Display"/>
          <w:b/>
          <w:bCs/>
        </w:rPr>
        <w:t xml:space="preserve">UML diagrams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as part of the documentation process during the software development life cycle.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in an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setting with software engineers, QA testers, and product owners, enhancing team efficiency and product quality.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efficient SQL queries and integrated with database management systems like </w:t>
      </w:r>
      <w:r w:rsidRPr="003B35E8">
        <w:rPr>
          <w:rFonts w:ascii="Aptos Display" w:hAnsi="Aptos Display"/>
          <w:b/>
          <w:bCs/>
        </w:rPr>
        <w:t xml:space="preserve">Oracle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performance optimization.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Trained junior engineers in technical skills and encouraged a culture of knowledge sharing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team members on effective debugging and problem-solving techniques, fostering innovation and growth.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clients to analyze software requirements and ensure alignment with business needs.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multi-tenant </w:t>
      </w:r>
      <w:r w:rsidRPr="003B35E8">
        <w:rPr>
          <w:rFonts w:ascii="Aptos Display" w:hAnsi="Aptos Display"/>
          <w:b/>
          <w:bCs/>
        </w:rPr>
        <w:t xml:space="preserve">SaaS applications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scalability and robust architecture.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</w:t>
      </w:r>
      <w:r w:rsidRPr="003B35E8">
        <w:rPr>
          <w:rFonts w:ascii="Aptos Display" w:hAnsi="Aptos Display"/>
          <w:b/>
          <w:bCs/>
        </w:rPr>
        <w:t xml:space="preserve">microservices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 to develop independent services for modular applications, increasing deployment speed.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define application requirements and transform them into software solutions using industry best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practices to streamline software delivery and reduce time to market for various applications, enhancing development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containerization, ensuring consistent development and production environments across projects.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continuous improvement by adopting new technologies and methodologies that promote development efficiency.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architectural reviews and participated in the selection of frameworks and tools to standardize development practices across teams.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Helped in migrating on-premise solutions to </w:t>
      </w:r>
      <w:r w:rsidRPr="003B35E8">
        <w:rPr>
          <w:rFonts w:ascii="Aptos Display" w:hAnsi="Aptos Display"/>
          <w:b/>
          <w:bCs/>
        </w:rPr>
        <w:t xml:space="preserve">cloud platforms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like AWS, optimizing resource allocation and cost-effectiveness.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development of web applications using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front-end and back-end integration.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and tested SQL queries to interface with </w:t>
      </w:r>
      <w:r w:rsidRPr="003B35E8">
        <w:rPr>
          <w:rFonts w:ascii="Aptos Display" w:hAnsi="Aptos Display" w:cs="Noto Sans Light"/>
          <w:b/>
          <w:bCs/>
        </w:rPr>
        <w:t xml:space="preserve">SQL Server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data accuracy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</w:t>
      </w:r>
      <w:r w:rsidRPr="003B35E8">
        <w:rPr>
          <w:rFonts w:ascii="Aptos Display" w:hAnsi="Aptos Display" w:cs="Noto Sans Light"/>
          <w:b/>
          <w:bCs/>
        </w:rPr>
        <w:t xml:space="preserve">Software Development Life Cycle (SDLC)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providing input for all stages from requirements analysis to deployment.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team coding standards and best practices, enhancing the overall quality of code and reducing bugs in production.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peer programming sessions to enhance coding skills and improve team collaboration for software solutions.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application deployment processes utilizing </w:t>
      </w:r>
      <w:r w:rsidRPr="003B35E8">
        <w:rPr>
          <w:rFonts w:ascii="Aptos Display" w:hAnsi="Aptos Display" w:cs="Noto Sans Light"/>
          <w:b/>
          <w:bCs/>
        </w:rPr>
        <w:t xml:space="preserve">basic CI/CD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pipelines and automated testing frameworks to ensure quality releases.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Ensured adherence to security protocols and practices while developing applications that comply with industry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under supervision to debug and resolve software issues reported by users, enhancing user satisfaction and system performance.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