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Software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in developing, maintaining, and modernizing legacy applications. Proficient in Visual Basic 6.0, supporting complex applications and enhancing user functionality. Adept in database management, GIS system integration, and troubleshooting within high-impact environments. Recognized for strong problem-solving skills and a commitment to delivering 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Visual Basic 6.0, C#, Java, Python,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Tools</w:t>
      </w:r>
      <w:r w:rsidRPr="003B35E8">
        <w:rPr>
          <w:rFonts w:ascii="Aptos Display" w:eastAsia="Arial" w:hAnsi="Aptos Display" w:cs="Arial"/>
          <w:bCs/>
        </w:rPr>
        <w:t xml:space="preserve">: COM, ActiveX, ADO/ADODB, Python Scripts, Jenkins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&amp; Data Management</w:t>
      </w:r>
      <w:r w:rsidRPr="003B35E8">
        <w:rPr>
          <w:rFonts w:ascii="Aptos Display" w:eastAsia="Arial" w:hAnsi="Aptos Display" w:cs="Arial"/>
          <w:bCs/>
        </w:rPr>
        <w:t xml:space="preserve">: SQL Server, Microsoft Access, Multi-tenant Databases, GIS Data Integration, Database Migration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CI/CD, Version Control (Git/GitHub Actions), Scripting, Build Automation, Testing &amp; Debugging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GIS Technologies</w:t>
      </w:r>
      <w:r w:rsidRPr="003B35E8">
        <w:rPr>
          <w:rFonts w:ascii="Aptos Display" w:eastAsia="Arial" w:hAnsi="Aptos Display" w:cs="Arial"/>
          <w:bCs/>
        </w:rPr>
        <w:t xml:space="preserve">: ESRI MapObjects, ArcSDE, Spatial Data Handling, Geospatial Analysis, Mapping Technologies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Software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and maintained a large-scale </w:t>
      </w:r>
      <w:r w:rsidRPr="003B35E8">
        <w:rPr>
          <w:rFonts w:ascii="Aptos Display" w:hAnsi="Aptos Display"/>
          <w:b/>
          <w:bCs/>
        </w:rPr>
        <w:t xml:space="preserve">Visual Basic 6.0</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 supporting core municipal workflows, significantly improving system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Diagnosed and resolved issues within a complex, interconnected codebase, utilizing </w:t>
      </w:r>
      <w:r w:rsidRPr="003B35E8">
        <w:rPr>
          <w:rFonts w:ascii="Aptos Display" w:hAnsi="Aptos Display"/>
          <w:b/>
          <w:bCs/>
        </w:rPr>
        <w:t xml:space="preserve">troubleshooting skills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Windows-based application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knowledge.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incremental modernization efforts while ensuring system stability and continuity, focusing on gradual updates to infrastructure and component integration.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and optimized </w:t>
      </w:r>
      <w:r w:rsidRPr="003B35E8">
        <w:rPr>
          <w:rFonts w:ascii="Aptos Display" w:hAnsi="Aptos Display"/>
          <w:b/>
          <w:bCs/>
        </w:rPr>
        <w:t xml:space="preserve">relational databases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w:t>
      </w:r>
      <w:r w:rsidRPr="003B35E8">
        <w:rPr>
          <w:rFonts w:ascii="Aptos Display" w:hAnsi="Aptos Display"/>
          <w:b/>
          <w:bCs/>
        </w:rPr>
        <w:t xml:space="preserve">SQL Server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executing schema updates and migrations to improve database structures.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GIS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functionality, collaborating on data integration processes for municipal and state systems, enhancing real-time data access.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custom </w:t>
      </w:r>
      <w:r w:rsidRPr="003B35E8">
        <w:rPr>
          <w:rFonts w:ascii="Aptos Display" w:hAnsi="Aptos Display"/>
          <w:b/>
          <w:bCs/>
        </w:rPr>
        <w:t xml:space="preserve">Python scripts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analysis and operational efficiency, streamlining data processes within the application.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build, packaging, and release processes in a </w:t>
      </w:r>
      <w:r w:rsidRPr="003B35E8">
        <w:rPr>
          <w:rFonts w:ascii="Aptos Display" w:hAnsi="Aptos Display"/>
          <w:b/>
          <w:bCs/>
        </w:rPr>
        <w:t xml:space="preserve">Windows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utilizing tools like </w:t>
      </w:r>
      <w:r w:rsidRPr="003B35E8">
        <w:rPr>
          <w:rFonts w:ascii="Aptos Display" w:hAnsi="Aptos Display"/>
          <w:b/>
          <w:bCs/>
        </w:rPr>
        <w:t xml:space="preserve">NSIS installer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VB6 CLI compiler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detailed documentation for complex systems and integration processes to facilitate knowledge transfer and system understanding.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automation of build processes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designed workflows to enhance release management efficiency within the DevOps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modernizing legacy systems by implementing the latest </w:t>
      </w:r>
      <w:r w:rsidRPr="003B35E8">
        <w:rPr>
          <w:rFonts w:ascii="Aptos Display" w:hAnsi="Aptos Display"/>
          <w:b/>
          <w:bCs/>
        </w:rPr>
        <w:t xml:space="preserve">development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while working within a modular monolith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operational support and resolved issues in multi-tenant database environments and maintained data consistency across legacy desktop systems and modern backend platforms.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AI-assisted development tools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codebase navigation which improved development speed and accuracy in a lightly documented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cross-functional teams to ensure seamless integration of new features and enhancements, driving project timelines and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compliance with best coding standards to enhance system security and performance, safeguarding data integrity in municipal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contributed to team meetings to discuss ongoing projects, challenges, and strategies for optimization.</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a suite of </w:t>
      </w:r>
      <w:r w:rsidRPr="003B35E8">
        <w:rPr>
          <w:rFonts w:ascii="Aptos Display" w:hAnsi="Aptos Display"/>
          <w:b/>
          <w:bCs/>
        </w:rPr>
        <w:t xml:space="preserve">legacy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written in </w:t>
      </w:r>
      <w:r w:rsidRPr="003B35E8">
        <w:rPr>
          <w:rFonts w:ascii="Aptos Display" w:hAnsi="Aptos Display"/>
          <w:b/>
          <w:bCs/>
        </w:rPr>
        <w:t xml:space="preserve">Visual Basic 6.0</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delivering updates to features that improved user interaction and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Responsible for diagnosing software issues in a </w:t>
      </w:r>
      <w:r w:rsidRPr="003B35E8">
        <w:rPr>
          <w:rFonts w:ascii="Aptos Display" w:hAnsi="Aptos Display"/>
          <w:b/>
          <w:bCs/>
        </w:rPr>
        <w:t xml:space="preserve">COM/ActiveX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crafting solutions that maintained productivity and minimized downtime.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directly with stakeholders to gather requirements for new features, leveraging </w:t>
      </w:r>
      <w:r w:rsidRPr="003B35E8">
        <w:rPr>
          <w:rFonts w:ascii="Aptos Display" w:hAnsi="Aptos Display"/>
          <w:b/>
          <w:bCs/>
        </w:rPr>
        <w:t xml:space="preserve">relational databases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integrated tools for effective data handling.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scripts to support </w:t>
      </w:r>
      <w:r w:rsidRPr="003B35E8">
        <w:rPr>
          <w:rFonts w:ascii="Aptos Display" w:hAnsi="Aptos Display"/>
          <w:b/>
          <w:bCs/>
        </w:rPr>
        <w:t xml:space="preserve">data import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integration processes with external systems, improving data flow efficiency across platforms.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database migrations from legacy systems, ensuring data integrity and continuity during transition phases with </w:t>
      </w:r>
      <w:r w:rsidRPr="003B35E8">
        <w:rPr>
          <w:rFonts w:ascii="Aptos Display" w:hAnsi="Aptos Display"/>
          <w:b/>
          <w:bCs/>
        </w:rPr>
        <w:t xml:space="preserve">SQL Server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management skills.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GIS integrations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ArcSDE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enhanced mapping and data visualization for municipal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database environments, performing schema updates and tracking version control using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development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onboarding sessions to educate new team members on legacy system architecture and workflows, enhancing team knowledge and productivity.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Diagnosed software issues through </w:t>
      </w:r>
      <w:r w:rsidRPr="003B35E8">
        <w:rPr>
          <w:rFonts w:ascii="Aptos Display" w:hAnsi="Aptos Display"/>
          <w:b/>
          <w:bCs/>
        </w:rPr>
        <w:t xml:space="preserve">debugging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and methodologies, demonstrating strong problem-solving capabilities and attention to detail.</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Updated system documentation based on incremental changes, ensuring accuracy for future development and maintenance efforts.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agile development methodologies, participating in sprints that focused on delivering incremental improvements to the application.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discussions about system enhancements, delivering insights on technology trends and their applicability to current systems.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maintenance and development of a legacy </w:t>
      </w:r>
      <w:r w:rsidRPr="003B35E8">
        <w:rPr>
          <w:rFonts w:ascii="Aptos Display" w:hAnsi="Aptos Display" w:cs="Noto Sans Light"/>
          <w:b/>
          <w:bCs/>
        </w:rPr>
        <w:t xml:space="preserve">Visual Basic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application, gaining foundational experience in enterprise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debugging and testing processes, utilizing </w:t>
      </w:r>
      <w:r w:rsidRPr="003B35E8">
        <w:rPr>
          <w:rFonts w:ascii="Aptos Display" w:hAnsi="Aptos Display" w:cs="Noto Sans Light"/>
          <w:b/>
          <w:bCs/>
        </w:rPr>
        <w:t xml:space="preserve">Visual Basic 6.0</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identify and resolve user-reported issues in the application.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data migration projects involving </w:t>
      </w:r>
      <w:r w:rsidRPr="003B35E8">
        <w:rPr>
          <w:rFonts w:ascii="Aptos Display" w:hAnsi="Aptos Display" w:cs="Noto Sans Light"/>
          <w:b/>
          <w:bCs/>
        </w:rPr>
        <w:t xml:space="preserve">Microsoft Access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SQL databases, facilitating smoother transitions for client data.</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w:t>
      </w:r>
      <w:r w:rsidRPr="003B35E8">
        <w:rPr>
          <w:rFonts w:ascii="Aptos Display" w:hAnsi="Aptos Display" w:cs="Noto Sans Light"/>
          <w:b/>
          <w:bCs/>
        </w:rPr>
        <w:t xml:space="preserve">COM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ActiveX</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technologies, applying that knowledge to create interfaces with other applications and enhance software interoperability.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simple scripts for automating repetitive tasks, improving team efficiency in testing and data entry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stakeholders to gather requirements, building a strong understanding of how user needs translate into software functionalities.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Produced technical documentation for new features, ensuring clarity in functionality and usage for future reference and user training.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database management tasks, utilizing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run queries and maintain integrity of data across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to gain insight into best practices for </w:t>
      </w:r>
      <w:r w:rsidRPr="003B35E8">
        <w:rPr>
          <w:rFonts w:ascii="Aptos Display" w:hAnsi="Aptos Display" w:cs="Noto Sans Light"/>
          <w:b/>
          <w:bCs/>
        </w:rPr>
        <w:t xml:space="preserve">Visual Basic 6.0</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development and application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team projects aimed at improving software reliability and performance while adhering to coding standards.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