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Software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Experienced software engineer with over 10 years in building and scaling consumer-facing applications in e-commerce environments. Adept at designing core services leveraging microservices architecture, focused on performance and innovation. Extensive experience with AWS, Kubernetes, and Scala, dedicated to delivering quality software that meets business objectives.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Scala, Java, Python, JavaScript, TypeScript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Computing</w:t>
      </w:r>
      <w:r w:rsidRPr="003B35E8">
        <w:rPr>
          <w:rFonts w:ascii="Aptos Display" w:eastAsia="Arial" w:hAnsi="Aptos Display" w:cs="Arial"/>
          <w:bCs/>
        </w:rPr>
        <w:t xml:space="preserve">: AWS, Azure, GCP, Docker, Kubernetes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PostgreSQL, MySQL, MongoDB, Redis, Cassandra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Practices</w:t>
      </w:r>
      <w:r w:rsidRPr="003B35E8">
        <w:rPr>
          <w:rFonts w:ascii="Aptos Display" w:eastAsia="Arial" w:hAnsi="Aptos Display" w:cs="Arial"/>
          <w:bCs/>
        </w:rPr>
        <w:t xml:space="preserve">: Microservices, Agile, CI/CD, DevOps, TDD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and Performance</w:t>
      </w:r>
      <w:r w:rsidRPr="003B35E8">
        <w:rPr>
          <w:rFonts w:ascii="Aptos Display" w:eastAsia="Arial" w:hAnsi="Aptos Display" w:cs="Arial"/>
          <w:bCs/>
        </w:rPr>
        <w:t xml:space="preserve">: Prometheus, Grafana, ElasticSearch, Logstash, Kibana</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Software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highly scalable microservices for logistics applications using </w:t>
      </w:r>
      <w:r w:rsidRPr="003B35E8">
        <w:rPr>
          <w:rFonts w:ascii="Aptos Display" w:hAnsi="Aptos Display"/>
          <w:b/>
          <w:bCs/>
        </w:rPr>
        <w:t xml:space="preserve">Scala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robust RESTful APIs to manage numerous transactions across global networks, enhancing system performance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DynamoDB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data management and retrieval in high-traffic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drive architectural enhancements, focusing on </w:t>
      </w:r>
      <w:r w:rsidRPr="003B35E8">
        <w:rPr>
          <w:rFonts w:ascii="Aptos Display" w:hAnsi="Aptos Display"/>
          <w:b/>
          <w:bCs/>
        </w:rPr>
        <w:t xml:space="preserve">Agile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 and </w:t>
      </w:r>
      <w:r w:rsidRPr="003B35E8">
        <w:rPr>
          <w:rFonts w:ascii="Aptos Display" w:hAnsi="Aptos Display"/>
          <w:b/>
          <w:bCs/>
        </w:rPr>
        <w:t xml:space="preserve">Continuous Integration/Continuous Deployment (CI/CD)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Promoted best coding practices and technical standards, resulting in increased code quality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software testing and quality assurance using automated frameworks in a modern </w:t>
      </w:r>
      <w:r w:rsidRPr="003B35E8">
        <w:rPr>
          <w:rFonts w:ascii="Aptos Display" w:hAnsi="Aptos Display"/>
          <w:b/>
          <w:bCs/>
        </w:rPr>
        <w:t xml:space="preserve">cloud-based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performance tuning and optimization based on real-time metrics and logging data using </w:t>
      </w:r>
      <w:r w:rsidRPr="003B35E8">
        <w:rPr>
          <w:rFonts w:ascii="Aptos Display" w:hAnsi="Aptos Display"/>
          <w:b/>
          <w:bCs/>
        </w:rPr>
        <w:t xml:space="preserve">ElasticSearch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Kibana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the logistics team to refine and adapt services, integrating external carriers and compliance systems seamlessly.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of services, ensuring consistent environments across development and production.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in </w:t>
      </w:r>
      <w:r w:rsidRPr="003B35E8">
        <w:rPr>
          <w:rFonts w:ascii="Aptos Display" w:hAnsi="Aptos Display"/>
          <w:b/>
          <w:bCs/>
        </w:rPr>
        <w:t xml:space="preserve">Scala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best practices and microservices design principles, fostering a culture of continuous learning.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initiatives to implement enhanced logging and monitoring solutions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greatly improving issue response times.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internal tools that streamlined deployment processes, enhancing the overall efficiency of engineering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third-party services for payment processing and tax compliance, ensuring a smooth user experience in international markets.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proactive monitoring strategies, leading to improved service uptime and quality assurance.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brainstorming sessions to foster an innovative environment, consistently exploring new technologies and methodologies.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and developed microservices for a high-demand eCommerce platform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 comprehensive CI/CD pipeline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infrastructure as code, increasing deployment frequency.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database queries and designed data models using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dynamic eCommerce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closely with business stakeholders to gather requirements and translate them into technical specifications, focusing on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API security measures through comprehensive authentication and authorization protocols, ensuring data protection.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keeping the development process organized and facilitating teamwork.</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automated testing frameworks to uphold software integrity amid rapid development cycles, focusing on </w:t>
      </w:r>
      <w:r w:rsidRPr="003B35E8">
        <w:rPr>
          <w:rFonts w:ascii="Aptos Display" w:hAnsi="Aptos Display"/>
          <w:b/>
          <w:bCs/>
        </w:rPr>
        <w:t xml:space="preserve">Test-Driven Development (TDD)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features for real-time order tracking, ensuring responsiveness and system reliability in a distributed architecture.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architecture review meetings to discuss upcoming features and improvements, aligning with best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documentation efforts, providing clarity on system functionalities and API usage to aid new team members.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to share knowledge and maintain high standards across the development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serverless functions using </w:t>
      </w:r>
      <w:r w:rsidRPr="003B35E8">
        <w:rPr>
          <w:rFonts w:ascii="Aptos Display" w:hAnsi="Aptos Display"/>
          <w:b/>
          <w:bCs/>
        </w:rPr>
        <w:t xml:space="preserve">AWS 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specific processes, reducing operational costs and complexity.</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a mid-scale eCommerce application employing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various JS frameworks.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integrating third-party APIs, focusing on payments and logistics to enhance user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w:t>
      </w:r>
      <w:r w:rsidRPr="003B35E8">
        <w:rPr>
          <w:rFonts w:ascii="Aptos Display" w:hAnsi="Aptos Display" w:cs="Noto Sans Light"/>
          <w:b/>
          <w:bCs/>
        </w:rPr>
        <w:t xml:space="preserve">Agile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methodologies to improve project delivery timelines and team collaboration, conducting regular sprint reviews and retrospectives.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JIRA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managing tasks and project progress, streamlining the workflow within the engineering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Involved in database management, ensuring data consistency and facilitating successful migrations during application upgrades.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with frontend teams to deliver responsive web applications with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Angular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user acceptance testing, gathering feedback and refining features based on user input to enhance usability.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migration of legacy systems to </w:t>
      </w:r>
      <w:r w:rsidRPr="003B35E8">
        <w:rPr>
          <w:rFonts w:ascii="Aptos Display" w:hAnsi="Aptos Display" w:cs="Noto Sans Light"/>
          <w:b/>
          <w:bCs/>
        </w:rPr>
        <w:t xml:space="preserve">cloud-based solutions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improving scalability and manageability.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and maintained technical documentation to provide guidance for maintenance and further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Learning and applying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data analytics tasks to support decision-making processes at the organizational level.</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